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0EABEC" w14:textId="601BE0EC" w:rsidR="00CD425F" w:rsidRDefault="00CD425F" w:rsidP="00936B99">
      <w:pPr>
        <w:spacing w:after="40" w:line="360" w:lineRule="exact"/>
        <w:jc w:val="center"/>
        <w:rPr>
          <w:rFonts w:ascii="黑体" w:eastAsia="黑体" w:hAnsi="黑体"/>
          <w:b/>
          <w:color w:val="1F3864"/>
          <w:sz w:val="32"/>
          <w:szCs w:val="18"/>
          <w:lang w:eastAsia="zh-CN"/>
        </w:rPr>
      </w:pPr>
      <w:r w:rsidRPr="00C56751">
        <w:rPr>
          <w:rFonts w:ascii="黑体" w:eastAsia="黑体" w:hAnsi="黑体" w:hint="eastAsia"/>
          <w:b/>
          <w:color w:val="1F3864"/>
          <w:sz w:val="32"/>
          <w:szCs w:val="18"/>
          <w:lang w:eastAsia="zh-CN"/>
        </w:rPr>
        <w:t>同济</w:t>
      </w:r>
      <w:r w:rsidRPr="00C56751">
        <w:rPr>
          <w:rFonts w:ascii="黑体" w:eastAsia="黑体" w:hAnsi="黑体"/>
          <w:b/>
          <w:color w:val="1F3864"/>
          <w:sz w:val="32"/>
          <w:szCs w:val="18"/>
          <w:lang w:eastAsia="zh-CN"/>
        </w:rPr>
        <w:t>-BME可再生能源研究生国际论坛</w:t>
      </w:r>
      <w:r>
        <w:rPr>
          <w:rFonts w:ascii="黑体" w:eastAsia="黑体" w:hAnsi="黑体" w:hint="eastAsia"/>
          <w:b/>
          <w:color w:val="1F3864"/>
          <w:sz w:val="32"/>
          <w:szCs w:val="18"/>
          <w:lang w:eastAsia="zh-CN"/>
        </w:rPr>
        <w:t>报名表</w:t>
      </w:r>
    </w:p>
    <w:p w14:paraId="1FE6694F" w14:textId="77777777" w:rsidR="00CD425F" w:rsidRDefault="00CD425F" w:rsidP="00CD425F">
      <w:pPr>
        <w:spacing w:before="240" w:after="120" w:line="360" w:lineRule="exact"/>
      </w:pPr>
      <w:proofErr w:type="spellStart"/>
      <w:r>
        <w:rPr>
          <w:rFonts w:ascii="Arial" w:eastAsia="微软雅黑" w:hAnsi="Arial"/>
          <w:b/>
          <w:bCs/>
          <w:color w:val="1F3864"/>
          <w:sz w:val="22"/>
        </w:rPr>
        <w:t>一、基本信息</w:t>
      </w:r>
      <w:proofErr w:type="spellEnd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2713"/>
        <w:gridCol w:w="1800"/>
        <w:gridCol w:w="2713"/>
      </w:tblGrid>
      <w:tr w:rsidR="00CD425F" w14:paraId="72963D12" w14:textId="77777777" w:rsidTr="00011B47">
        <w:trPr>
          <w:trHeight w:val="288"/>
        </w:trPr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F1F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62B6D1" w14:textId="77777777" w:rsidR="00CD425F" w:rsidRDefault="00CD425F" w:rsidP="00011B47">
            <w:pPr>
              <w:spacing w:before="40" w:after="40" w:line="360" w:lineRule="exact"/>
              <w:rPr>
                <w:sz w:val="22"/>
              </w:rPr>
            </w:pPr>
            <w:r>
              <w:rPr>
                <w:sz w:val="22"/>
              </w:rPr>
              <w:t>姓　名</w:t>
            </w:r>
          </w:p>
        </w:tc>
        <w:tc>
          <w:tcPr>
            <w:tcW w:w="27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70C55D5" w14:textId="77777777" w:rsidR="00CD425F" w:rsidRDefault="00CD425F" w:rsidP="00011B47">
            <w:pPr>
              <w:spacing w:before="40" w:after="40" w:line="360" w:lineRule="exact"/>
              <w:rPr>
                <w:sz w:val="22"/>
              </w:rPr>
            </w:pP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F1F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F45810E" w14:textId="77777777" w:rsidR="00CD425F" w:rsidRDefault="00CD425F" w:rsidP="00011B47">
            <w:pPr>
              <w:spacing w:before="40" w:after="40" w:line="360" w:lineRule="exact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学   号</w:t>
            </w:r>
          </w:p>
        </w:tc>
        <w:tc>
          <w:tcPr>
            <w:tcW w:w="27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874C429" w14:textId="77777777" w:rsidR="00CD425F" w:rsidRDefault="00CD425F" w:rsidP="00011B47">
            <w:pPr>
              <w:spacing w:line="360" w:lineRule="exact"/>
            </w:pPr>
          </w:p>
        </w:tc>
      </w:tr>
      <w:tr w:rsidR="00CD425F" w14:paraId="7E930E23" w14:textId="77777777" w:rsidTr="00011B47">
        <w:trPr>
          <w:trHeight w:val="288"/>
        </w:trPr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F1F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8B1D620" w14:textId="77777777" w:rsidR="00CD425F" w:rsidRDefault="00CD425F" w:rsidP="00011B47">
            <w:pPr>
              <w:spacing w:before="40" w:after="40" w:line="360" w:lineRule="exact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预计毕业年份</w:t>
            </w:r>
          </w:p>
        </w:tc>
        <w:tc>
          <w:tcPr>
            <w:tcW w:w="27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9704365" w14:textId="77777777" w:rsidR="00CD425F" w:rsidRDefault="00CD425F" w:rsidP="00011B47">
            <w:pPr>
              <w:spacing w:before="40" w:after="40" w:line="360" w:lineRule="exact"/>
              <w:rPr>
                <w:sz w:val="22"/>
              </w:rPr>
            </w:pP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F1F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2D65541" w14:textId="77777777" w:rsidR="00CD425F" w:rsidRDefault="00CD425F" w:rsidP="00011B47">
            <w:pPr>
              <w:spacing w:before="40" w:after="40" w:line="360" w:lineRule="exact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专   业</w:t>
            </w:r>
          </w:p>
        </w:tc>
        <w:tc>
          <w:tcPr>
            <w:tcW w:w="27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391771C" w14:textId="77777777" w:rsidR="00CD425F" w:rsidRDefault="00CD425F" w:rsidP="00011B47">
            <w:pPr>
              <w:spacing w:line="360" w:lineRule="exact"/>
            </w:pPr>
          </w:p>
        </w:tc>
      </w:tr>
      <w:tr w:rsidR="00CD425F" w14:paraId="1700D900" w14:textId="77777777" w:rsidTr="00011B47">
        <w:trPr>
          <w:trHeight w:val="288"/>
        </w:trPr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F1F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A9251EB" w14:textId="77777777" w:rsidR="00CD425F" w:rsidRDefault="00CD425F" w:rsidP="00011B47">
            <w:pPr>
              <w:spacing w:before="40" w:after="40" w:line="360" w:lineRule="exact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博士/硕士</w:t>
            </w:r>
          </w:p>
        </w:tc>
        <w:tc>
          <w:tcPr>
            <w:tcW w:w="27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A5D924B" w14:textId="77777777" w:rsidR="00CD425F" w:rsidRDefault="00CD425F" w:rsidP="00011B47">
            <w:pPr>
              <w:spacing w:before="40" w:after="40" w:line="360" w:lineRule="exact"/>
              <w:rPr>
                <w:sz w:val="22"/>
              </w:rPr>
            </w:pP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F1F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C20CA1" w14:textId="77777777" w:rsidR="00CD425F" w:rsidRDefault="00CD425F" w:rsidP="00011B47">
            <w:pPr>
              <w:spacing w:before="40" w:after="40" w:line="360" w:lineRule="exact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联系电话</w:t>
            </w:r>
          </w:p>
        </w:tc>
        <w:tc>
          <w:tcPr>
            <w:tcW w:w="27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96B5DF9" w14:textId="77777777" w:rsidR="00CD425F" w:rsidRDefault="00CD425F" w:rsidP="00011B47">
            <w:pPr>
              <w:spacing w:line="360" w:lineRule="exact"/>
            </w:pPr>
          </w:p>
        </w:tc>
      </w:tr>
      <w:tr w:rsidR="00CD425F" w14:paraId="415B4634" w14:textId="77777777" w:rsidTr="00011B47">
        <w:trPr>
          <w:trHeight w:val="19"/>
        </w:trPr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F1F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9189AD" w14:textId="77777777" w:rsidR="00CD425F" w:rsidRDefault="00CD425F" w:rsidP="00011B47">
            <w:pPr>
              <w:spacing w:before="40" w:after="40" w:line="360" w:lineRule="exact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电子邮箱</w:t>
            </w:r>
          </w:p>
        </w:tc>
        <w:tc>
          <w:tcPr>
            <w:tcW w:w="27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85B7FEC" w14:textId="77777777" w:rsidR="00CD425F" w:rsidRDefault="00CD425F" w:rsidP="00011B47">
            <w:pPr>
              <w:spacing w:before="40" w:after="40" w:line="360" w:lineRule="exact"/>
              <w:rPr>
                <w:sz w:val="22"/>
              </w:rPr>
            </w:pP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F1F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94764EB" w14:textId="77777777" w:rsidR="00CD425F" w:rsidRDefault="00CD425F" w:rsidP="00011B47">
            <w:pPr>
              <w:spacing w:before="40" w:after="40" w:line="360" w:lineRule="exact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导师姓名</w:t>
            </w:r>
          </w:p>
        </w:tc>
        <w:tc>
          <w:tcPr>
            <w:tcW w:w="27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2F7393A" w14:textId="77777777" w:rsidR="00CD425F" w:rsidRDefault="00CD425F" w:rsidP="00011B47">
            <w:pPr>
              <w:spacing w:line="360" w:lineRule="exact"/>
            </w:pPr>
          </w:p>
        </w:tc>
      </w:tr>
    </w:tbl>
    <w:p w14:paraId="65A11473" w14:textId="77777777" w:rsidR="00CD425F" w:rsidRDefault="00CD425F" w:rsidP="00CD425F">
      <w:pPr>
        <w:spacing w:before="240" w:after="120" w:line="360" w:lineRule="exact"/>
        <w:rPr>
          <w:rFonts w:ascii="Arial" w:eastAsia="微软雅黑" w:hAnsi="Arial"/>
          <w:b/>
          <w:bCs/>
          <w:color w:val="1F3864"/>
          <w:sz w:val="22"/>
          <w:lang w:eastAsia="zh-CN"/>
        </w:rPr>
      </w:pPr>
      <w:r>
        <w:rPr>
          <w:rFonts w:ascii="Arial" w:eastAsia="微软雅黑" w:hAnsi="Arial" w:hint="eastAsia"/>
          <w:b/>
          <w:bCs/>
          <w:color w:val="1F3864"/>
          <w:sz w:val="22"/>
          <w:lang w:eastAsia="zh-CN"/>
        </w:rPr>
        <w:t>二、报告信息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7226"/>
      </w:tblGrid>
      <w:tr w:rsidR="00CD425F" w14:paraId="28F0E5EB" w14:textId="77777777" w:rsidTr="00011B47">
        <w:trPr>
          <w:trHeight w:val="449"/>
        </w:trPr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F1F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F9A7EA1" w14:textId="77777777" w:rsidR="00CD425F" w:rsidRDefault="00CD425F" w:rsidP="00011B47">
            <w:pPr>
              <w:spacing w:before="40" w:after="40" w:line="360" w:lineRule="exact"/>
            </w:pPr>
            <w:r>
              <w:rPr>
                <w:rFonts w:hint="eastAsia"/>
                <w:sz w:val="22"/>
                <w:lang w:eastAsia="zh-CN"/>
              </w:rPr>
              <w:t>题目（英文）</w:t>
            </w:r>
          </w:p>
        </w:tc>
        <w:tc>
          <w:tcPr>
            <w:tcW w:w="72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4F8D430" w14:textId="77777777" w:rsidR="00CD425F" w:rsidRDefault="00CD425F" w:rsidP="00011B47">
            <w:pPr>
              <w:spacing w:line="360" w:lineRule="exact"/>
            </w:pPr>
          </w:p>
        </w:tc>
      </w:tr>
    </w:tbl>
    <w:p w14:paraId="3CB12FDA" w14:textId="77777777" w:rsidR="00CD425F" w:rsidRDefault="00CD425F" w:rsidP="00CD425F">
      <w:pPr>
        <w:spacing w:before="40" w:after="40" w:line="360" w:lineRule="exact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>摘要（英文，400 字以内）：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CD425F" w14:paraId="4F759B75" w14:textId="77777777" w:rsidTr="00011B47">
        <w:trPr>
          <w:trHeight w:val="7090"/>
        </w:trPr>
        <w:tc>
          <w:tcPr>
            <w:tcW w:w="90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85A2F9" w14:textId="77777777" w:rsidR="00CD425F" w:rsidRDefault="00CD425F" w:rsidP="00011B47">
            <w:pPr>
              <w:spacing w:line="360" w:lineRule="exact"/>
              <w:rPr>
                <w:lang w:eastAsia="zh-CN"/>
              </w:rPr>
            </w:pPr>
          </w:p>
          <w:p w14:paraId="45CA100F" w14:textId="77777777" w:rsidR="00CD425F" w:rsidRDefault="00CD425F" w:rsidP="00011B47">
            <w:pPr>
              <w:spacing w:line="360" w:lineRule="exact"/>
              <w:rPr>
                <w:lang w:eastAsia="zh-CN"/>
              </w:rPr>
            </w:pPr>
          </w:p>
          <w:p w14:paraId="73D6F4F9" w14:textId="77777777" w:rsidR="00CD425F" w:rsidRDefault="00CD425F" w:rsidP="00011B47">
            <w:pPr>
              <w:spacing w:line="360" w:lineRule="exact"/>
              <w:rPr>
                <w:lang w:eastAsia="zh-CN"/>
              </w:rPr>
            </w:pPr>
          </w:p>
          <w:p w14:paraId="1880F962" w14:textId="77777777" w:rsidR="00CD425F" w:rsidRDefault="00CD425F" w:rsidP="00011B47">
            <w:pPr>
              <w:spacing w:line="360" w:lineRule="exact"/>
              <w:rPr>
                <w:lang w:eastAsia="zh-CN"/>
              </w:rPr>
            </w:pPr>
          </w:p>
          <w:p w14:paraId="26EBE112" w14:textId="77777777" w:rsidR="00CD425F" w:rsidRDefault="00CD425F" w:rsidP="00011B47">
            <w:pPr>
              <w:spacing w:line="360" w:lineRule="exact"/>
              <w:rPr>
                <w:lang w:eastAsia="zh-CN"/>
              </w:rPr>
            </w:pPr>
          </w:p>
          <w:p w14:paraId="4226396B" w14:textId="77777777" w:rsidR="00CD425F" w:rsidRDefault="00CD425F" w:rsidP="00011B47">
            <w:pPr>
              <w:spacing w:line="360" w:lineRule="exact"/>
              <w:rPr>
                <w:lang w:eastAsia="zh-CN"/>
              </w:rPr>
            </w:pPr>
          </w:p>
        </w:tc>
      </w:tr>
    </w:tbl>
    <w:p w14:paraId="6DD9AC52" w14:textId="77777777" w:rsidR="00CD425F" w:rsidRDefault="00CD425F" w:rsidP="00CD425F">
      <w:pPr>
        <w:spacing w:before="240" w:after="120" w:line="360" w:lineRule="exact"/>
        <w:rPr>
          <w:rFonts w:ascii="Arial" w:eastAsia="微软雅黑" w:hAnsi="Arial"/>
          <w:b/>
          <w:bCs/>
          <w:color w:val="1F3864"/>
          <w:sz w:val="22"/>
          <w:lang w:eastAsia="zh-CN"/>
        </w:rPr>
      </w:pPr>
      <w:r>
        <w:rPr>
          <w:rFonts w:ascii="Arial" w:eastAsia="微软雅黑" w:hAnsi="Arial" w:hint="eastAsia"/>
          <w:b/>
          <w:bCs/>
          <w:color w:val="1F3864"/>
          <w:sz w:val="22"/>
          <w:lang w:eastAsia="zh-CN"/>
        </w:rPr>
        <w:lastRenderedPageBreak/>
        <w:t>三、特殊情况说明</w:t>
      </w:r>
    </w:p>
    <w:p w14:paraId="52B4B74E" w14:textId="77777777" w:rsidR="00CD425F" w:rsidRDefault="00CD425F" w:rsidP="00CD425F">
      <w:pPr>
        <w:spacing w:before="40" w:after="40" w:line="360" w:lineRule="exact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>□ 定向委培生　　□ 正在国（境）外留学　　□ 非上述情况</w:t>
      </w:r>
    </w:p>
    <w:p w14:paraId="79E90C5D" w14:textId="77777777" w:rsidR="00CD425F" w:rsidRDefault="00CD425F" w:rsidP="00CD425F">
      <w:pPr>
        <w:spacing w:before="240" w:after="120" w:line="360" w:lineRule="exact"/>
        <w:rPr>
          <w:rFonts w:ascii="Arial" w:eastAsia="微软雅黑" w:hAnsi="Arial"/>
          <w:b/>
          <w:bCs/>
          <w:color w:val="1F3864"/>
          <w:sz w:val="22"/>
          <w:lang w:eastAsia="zh-CN"/>
        </w:rPr>
      </w:pPr>
      <w:r>
        <w:rPr>
          <w:rFonts w:ascii="Arial" w:eastAsia="微软雅黑" w:hAnsi="Arial" w:hint="eastAsia"/>
          <w:b/>
          <w:bCs/>
          <w:color w:val="1F3864"/>
          <w:sz w:val="22"/>
          <w:lang w:eastAsia="zh-CN"/>
        </w:rPr>
        <w:t>四、导师知情与经费支持同意书</w:t>
      </w:r>
    </w:p>
    <w:p w14:paraId="7C8C549A" w14:textId="77777777" w:rsidR="00CD425F" w:rsidRDefault="00CD425F" w:rsidP="00CD425F">
      <w:pPr>
        <w:spacing w:before="40" w:after="40" w:line="360" w:lineRule="exact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>本人已知悉学生报名参加“</w:t>
      </w:r>
      <w:r w:rsidRPr="00BF14C0">
        <w:rPr>
          <w:rFonts w:hint="eastAsia"/>
          <w:sz w:val="22"/>
          <w:lang w:eastAsia="zh-CN"/>
        </w:rPr>
        <w:t>同济</w:t>
      </w:r>
      <w:r w:rsidRPr="00BF14C0">
        <w:rPr>
          <w:sz w:val="22"/>
          <w:lang w:eastAsia="zh-CN"/>
        </w:rPr>
        <w:t>-BME可再生能源研究生国际论坛</w:t>
      </w:r>
      <w:r>
        <w:rPr>
          <w:rFonts w:hint="eastAsia"/>
          <w:sz w:val="22"/>
          <w:lang w:eastAsia="zh-CN"/>
        </w:rPr>
        <w:t>”，同意并支持该生参加本次论坛，并愿意承担超出学校资助部分的费用。</w:t>
      </w:r>
    </w:p>
    <w:p w14:paraId="2E968BDC" w14:textId="77777777" w:rsidR="00CD425F" w:rsidRDefault="00CD425F" w:rsidP="00CD425F">
      <w:pPr>
        <w:spacing w:before="40" w:after="40" w:line="360" w:lineRule="exact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>导师签名：＿＿＿＿＿＿＿＿＿＿　　日期：＿＿＿＿年＿＿月＿＿日</w:t>
      </w:r>
    </w:p>
    <w:p w14:paraId="608050C2" w14:textId="77777777" w:rsidR="00CD425F" w:rsidRDefault="00CD425F" w:rsidP="00CD425F">
      <w:pPr>
        <w:spacing w:before="240" w:after="120" w:line="360" w:lineRule="exact"/>
        <w:rPr>
          <w:rFonts w:ascii="Arial" w:eastAsia="微软雅黑" w:hAnsi="Arial"/>
          <w:b/>
          <w:bCs/>
          <w:color w:val="1F3864"/>
          <w:sz w:val="22"/>
          <w:lang w:eastAsia="zh-CN"/>
        </w:rPr>
      </w:pPr>
      <w:r>
        <w:rPr>
          <w:rFonts w:ascii="Arial" w:eastAsia="微软雅黑" w:hAnsi="Arial" w:hint="eastAsia"/>
          <w:b/>
          <w:bCs/>
          <w:color w:val="1F3864"/>
          <w:sz w:val="22"/>
          <w:lang w:eastAsia="zh-CN"/>
        </w:rPr>
        <w:t>五</w:t>
      </w:r>
      <w:r>
        <w:rPr>
          <w:rFonts w:ascii="Arial" w:eastAsia="微软雅黑" w:hAnsi="Arial"/>
          <w:b/>
          <w:bCs/>
          <w:color w:val="1F3864"/>
          <w:sz w:val="22"/>
          <w:lang w:eastAsia="zh-CN"/>
        </w:rPr>
        <w:t>、学生承诺</w:t>
      </w:r>
    </w:p>
    <w:p w14:paraId="35A71A83" w14:textId="77777777" w:rsidR="00CD425F" w:rsidRDefault="00CD425F" w:rsidP="00CD425F">
      <w:pPr>
        <w:spacing w:before="40" w:after="40" w:line="360" w:lineRule="exact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>本人承诺：① 以英文口头报告形式参与论坛，服从论坛统一安排；② 保证参会不影响正常课程学习与考试；③ 按规定办理出国境手续，回国后及时向学院及学校报到。</w:t>
      </w:r>
    </w:p>
    <w:p w14:paraId="66B0ECFA" w14:textId="77777777" w:rsidR="00CD425F" w:rsidRDefault="00CD425F" w:rsidP="00CD425F">
      <w:pPr>
        <w:spacing w:before="40" w:after="40" w:line="360" w:lineRule="exact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>学生签名：＿＿＿＿＿＿＿＿＿＿　　日期：＿＿＿＿年＿＿月＿＿日</w:t>
      </w:r>
    </w:p>
    <w:p w14:paraId="2C802769" w14:textId="77777777" w:rsidR="00CD425F" w:rsidRDefault="00CD425F" w:rsidP="00CD425F">
      <w:pPr>
        <w:spacing w:line="360" w:lineRule="exact"/>
        <w:rPr>
          <w:lang w:eastAsia="zh-CN"/>
        </w:rPr>
      </w:pPr>
    </w:p>
    <w:p w14:paraId="424658F6" w14:textId="4B74B2E6" w:rsidR="007F1F30" w:rsidRDefault="007F1F30">
      <w:pPr>
        <w:rPr>
          <w:lang w:eastAsia="zh-CN"/>
        </w:rPr>
      </w:pPr>
    </w:p>
    <w:sectPr w:rsidR="007F1F30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DD1AFB1" w14:textId="77777777" w:rsidR="00E87ED5" w:rsidRDefault="00E87ED5">
      <w:pPr>
        <w:spacing w:line="240" w:lineRule="auto"/>
      </w:pPr>
      <w:r>
        <w:separator/>
      </w:r>
    </w:p>
  </w:endnote>
  <w:endnote w:type="continuationSeparator" w:id="0">
    <w:p w14:paraId="03B89FD7" w14:textId="77777777" w:rsidR="00E87ED5" w:rsidRDefault="00E87E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default"/>
    <w:sig w:usb0="00000000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2DAE0FC" w14:textId="77777777" w:rsidR="00E87ED5" w:rsidRDefault="00E87ED5">
      <w:pPr>
        <w:spacing w:after="0"/>
      </w:pPr>
      <w:r>
        <w:separator/>
      </w:r>
    </w:p>
  </w:footnote>
  <w:footnote w:type="continuationSeparator" w:id="0">
    <w:p w14:paraId="6887685C" w14:textId="77777777" w:rsidR="00E87ED5" w:rsidRDefault="00E87ED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1475030025">
    <w:abstractNumId w:val="5"/>
  </w:num>
  <w:num w:numId="2" w16cid:durableId="2052683017">
    <w:abstractNumId w:val="3"/>
  </w:num>
  <w:num w:numId="3" w16cid:durableId="76362589">
    <w:abstractNumId w:val="2"/>
  </w:num>
  <w:num w:numId="4" w16cid:durableId="130103626">
    <w:abstractNumId w:val="4"/>
  </w:num>
  <w:num w:numId="5" w16cid:durableId="516385781">
    <w:abstractNumId w:val="1"/>
  </w:num>
  <w:num w:numId="6" w16cid:durableId="167190496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68B"/>
    <w:rsid w:val="00034616"/>
    <w:rsid w:val="0006063C"/>
    <w:rsid w:val="000D6468"/>
    <w:rsid w:val="00114164"/>
    <w:rsid w:val="001426F6"/>
    <w:rsid w:val="001477A3"/>
    <w:rsid w:val="0015074B"/>
    <w:rsid w:val="00166DB4"/>
    <w:rsid w:val="001D3ACD"/>
    <w:rsid w:val="001E6316"/>
    <w:rsid w:val="001F57A4"/>
    <w:rsid w:val="00202B31"/>
    <w:rsid w:val="002348B5"/>
    <w:rsid w:val="00241A88"/>
    <w:rsid w:val="0026557C"/>
    <w:rsid w:val="002726F6"/>
    <w:rsid w:val="00284DC7"/>
    <w:rsid w:val="0029639D"/>
    <w:rsid w:val="002C4FDD"/>
    <w:rsid w:val="00301F52"/>
    <w:rsid w:val="00326A27"/>
    <w:rsid w:val="00326F90"/>
    <w:rsid w:val="0035347B"/>
    <w:rsid w:val="003D4D9B"/>
    <w:rsid w:val="00403F44"/>
    <w:rsid w:val="004224E7"/>
    <w:rsid w:val="00444BF0"/>
    <w:rsid w:val="00450C3B"/>
    <w:rsid w:val="00483923"/>
    <w:rsid w:val="00487296"/>
    <w:rsid w:val="00504242"/>
    <w:rsid w:val="005179E9"/>
    <w:rsid w:val="00524DC1"/>
    <w:rsid w:val="00533FAE"/>
    <w:rsid w:val="005D229F"/>
    <w:rsid w:val="005E7C5A"/>
    <w:rsid w:val="006E2350"/>
    <w:rsid w:val="006E272C"/>
    <w:rsid w:val="006E5472"/>
    <w:rsid w:val="00713A84"/>
    <w:rsid w:val="00775B39"/>
    <w:rsid w:val="007837EE"/>
    <w:rsid w:val="007C34C1"/>
    <w:rsid w:val="007F1F30"/>
    <w:rsid w:val="008239DE"/>
    <w:rsid w:val="00884D0D"/>
    <w:rsid w:val="00932EC7"/>
    <w:rsid w:val="00936B99"/>
    <w:rsid w:val="00941FF3"/>
    <w:rsid w:val="009B6151"/>
    <w:rsid w:val="009D5BEE"/>
    <w:rsid w:val="009E369C"/>
    <w:rsid w:val="009E392B"/>
    <w:rsid w:val="00A02B29"/>
    <w:rsid w:val="00A5353F"/>
    <w:rsid w:val="00AA1D8D"/>
    <w:rsid w:val="00AD6021"/>
    <w:rsid w:val="00B021C0"/>
    <w:rsid w:val="00B47730"/>
    <w:rsid w:val="00B55FE0"/>
    <w:rsid w:val="00BB002D"/>
    <w:rsid w:val="00BE53A6"/>
    <w:rsid w:val="00BF14C0"/>
    <w:rsid w:val="00C5446A"/>
    <w:rsid w:val="00C56751"/>
    <w:rsid w:val="00CA60BF"/>
    <w:rsid w:val="00CB0664"/>
    <w:rsid w:val="00CD425F"/>
    <w:rsid w:val="00D529EC"/>
    <w:rsid w:val="00D53599"/>
    <w:rsid w:val="00D55BB2"/>
    <w:rsid w:val="00D8770D"/>
    <w:rsid w:val="00E4748A"/>
    <w:rsid w:val="00E537EC"/>
    <w:rsid w:val="00E75793"/>
    <w:rsid w:val="00E772A5"/>
    <w:rsid w:val="00E87ED5"/>
    <w:rsid w:val="00E95279"/>
    <w:rsid w:val="00EB573E"/>
    <w:rsid w:val="00EC441A"/>
    <w:rsid w:val="00EC6AED"/>
    <w:rsid w:val="00EE3FA6"/>
    <w:rsid w:val="00F00330"/>
    <w:rsid w:val="00F00D41"/>
    <w:rsid w:val="00F1122F"/>
    <w:rsid w:val="00F53C06"/>
    <w:rsid w:val="00F74B07"/>
    <w:rsid w:val="00FC693F"/>
    <w:rsid w:val="1BF32177"/>
    <w:rsid w:val="1BFCDF54"/>
    <w:rsid w:val="1E7FD8FE"/>
    <w:rsid w:val="1FC35F5E"/>
    <w:rsid w:val="1FFF363A"/>
    <w:rsid w:val="24FDE0A3"/>
    <w:rsid w:val="27ECC74B"/>
    <w:rsid w:val="2F45E6A0"/>
    <w:rsid w:val="2FEA84F2"/>
    <w:rsid w:val="37FB68A8"/>
    <w:rsid w:val="3BFB6F6C"/>
    <w:rsid w:val="3BFEC980"/>
    <w:rsid w:val="3DDD800E"/>
    <w:rsid w:val="3DFF8A33"/>
    <w:rsid w:val="3E7FCD86"/>
    <w:rsid w:val="3EAE19F9"/>
    <w:rsid w:val="3EF78041"/>
    <w:rsid w:val="3F5EFEB1"/>
    <w:rsid w:val="3FCD7918"/>
    <w:rsid w:val="3FF54BA4"/>
    <w:rsid w:val="44BD6C40"/>
    <w:rsid w:val="4F7F1BC8"/>
    <w:rsid w:val="55FB0B56"/>
    <w:rsid w:val="5755592F"/>
    <w:rsid w:val="587214C4"/>
    <w:rsid w:val="59E73DCB"/>
    <w:rsid w:val="5CEF2F60"/>
    <w:rsid w:val="5EBEA36D"/>
    <w:rsid w:val="5F6B8C13"/>
    <w:rsid w:val="5F8BDDF6"/>
    <w:rsid w:val="5FB7E251"/>
    <w:rsid w:val="5FE4C9BC"/>
    <w:rsid w:val="5FEF5D93"/>
    <w:rsid w:val="5FFF3583"/>
    <w:rsid w:val="61EB2AD1"/>
    <w:rsid w:val="63DB9FF8"/>
    <w:rsid w:val="63E70621"/>
    <w:rsid w:val="65EB13AA"/>
    <w:rsid w:val="67FFE7CC"/>
    <w:rsid w:val="6B76748D"/>
    <w:rsid w:val="6DF8FBEB"/>
    <w:rsid w:val="6DFDD87E"/>
    <w:rsid w:val="6DFEA545"/>
    <w:rsid w:val="6EE56D13"/>
    <w:rsid w:val="6EF63903"/>
    <w:rsid w:val="6EFB2F60"/>
    <w:rsid w:val="6F7F2518"/>
    <w:rsid w:val="6FDF0527"/>
    <w:rsid w:val="6FFB9A3E"/>
    <w:rsid w:val="737C9D6D"/>
    <w:rsid w:val="73ED3283"/>
    <w:rsid w:val="73FB888D"/>
    <w:rsid w:val="77DD1660"/>
    <w:rsid w:val="77F72ED8"/>
    <w:rsid w:val="77FC9052"/>
    <w:rsid w:val="77FFB494"/>
    <w:rsid w:val="787A3323"/>
    <w:rsid w:val="7A7FB880"/>
    <w:rsid w:val="7BE3D6C1"/>
    <w:rsid w:val="7BF1C6BA"/>
    <w:rsid w:val="7C13612E"/>
    <w:rsid w:val="7C571C32"/>
    <w:rsid w:val="7CD6A4F3"/>
    <w:rsid w:val="7CEDBD0E"/>
    <w:rsid w:val="7CF6C956"/>
    <w:rsid w:val="7D2BC642"/>
    <w:rsid w:val="7D3E1143"/>
    <w:rsid w:val="7D59E55D"/>
    <w:rsid w:val="7DF6D586"/>
    <w:rsid w:val="7DF7607F"/>
    <w:rsid w:val="7E0D7E97"/>
    <w:rsid w:val="7E8FCA1D"/>
    <w:rsid w:val="7EDE2AC2"/>
    <w:rsid w:val="7EFE4875"/>
    <w:rsid w:val="7F7F6417"/>
    <w:rsid w:val="7FAA5661"/>
    <w:rsid w:val="7FBFA530"/>
    <w:rsid w:val="7FDF00EE"/>
    <w:rsid w:val="7FE78ACF"/>
    <w:rsid w:val="7FECA5C6"/>
    <w:rsid w:val="7FF32981"/>
    <w:rsid w:val="7FFA4F73"/>
    <w:rsid w:val="7FFED86B"/>
    <w:rsid w:val="8FF7E0D4"/>
    <w:rsid w:val="8FFCF656"/>
    <w:rsid w:val="93EF70DC"/>
    <w:rsid w:val="97F34531"/>
    <w:rsid w:val="9B3DB519"/>
    <w:rsid w:val="9F5BAE5A"/>
    <w:rsid w:val="A77D3ACA"/>
    <w:rsid w:val="A7DDC1DD"/>
    <w:rsid w:val="AEF0AF77"/>
    <w:rsid w:val="AFBF324E"/>
    <w:rsid w:val="AFBF508E"/>
    <w:rsid w:val="B21FD268"/>
    <w:rsid w:val="B2962661"/>
    <w:rsid w:val="B569B762"/>
    <w:rsid w:val="B5FFB550"/>
    <w:rsid w:val="B673E25A"/>
    <w:rsid w:val="B7BF2DB8"/>
    <w:rsid w:val="B7FFC193"/>
    <w:rsid w:val="B9EF39C4"/>
    <w:rsid w:val="BAF7FC2F"/>
    <w:rsid w:val="BAFDCCF4"/>
    <w:rsid w:val="BC796C01"/>
    <w:rsid w:val="BCE9BB41"/>
    <w:rsid w:val="BD4B829B"/>
    <w:rsid w:val="BE75ACE4"/>
    <w:rsid w:val="BEDFC533"/>
    <w:rsid w:val="BF576486"/>
    <w:rsid w:val="BF774017"/>
    <w:rsid w:val="BF776A06"/>
    <w:rsid w:val="BF7F87F4"/>
    <w:rsid w:val="BFD75644"/>
    <w:rsid w:val="BFD7D189"/>
    <w:rsid w:val="BFE77BB1"/>
    <w:rsid w:val="BFF90838"/>
    <w:rsid w:val="CECE464D"/>
    <w:rsid w:val="CF5B6347"/>
    <w:rsid w:val="D3F99806"/>
    <w:rsid w:val="D776D671"/>
    <w:rsid w:val="D7AF33B4"/>
    <w:rsid w:val="D7D6C616"/>
    <w:rsid w:val="D7EE6999"/>
    <w:rsid w:val="D95FBE49"/>
    <w:rsid w:val="D9F89211"/>
    <w:rsid w:val="DB8F5591"/>
    <w:rsid w:val="DF3EFD1E"/>
    <w:rsid w:val="DFDEFDDD"/>
    <w:rsid w:val="DFDFBE78"/>
    <w:rsid w:val="DFFA32FA"/>
    <w:rsid w:val="DFFB21B8"/>
    <w:rsid w:val="E37FC90A"/>
    <w:rsid w:val="E5BB2B2A"/>
    <w:rsid w:val="E6E7306B"/>
    <w:rsid w:val="E7BB0481"/>
    <w:rsid w:val="EA7E8615"/>
    <w:rsid w:val="EB7F6750"/>
    <w:rsid w:val="EE6F6A70"/>
    <w:rsid w:val="EEEF0073"/>
    <w:rsid w:val="EEFE6536"/>
    <w:rsid w:val="EEFF7B87"/>
    <w:rsid w:val="EEFFD2BE"/>
    <w:rsid w:val="EF9B7B29"/>
    <w:rsid w:val="EFDF7665"/>
    <w:rsid w:val="EFFFC8F2"/>
    <w:rsid w:val="F0AF8D16"/>
    <w:rsid w:val="F0F614F4"/>
    <w:rsid w:val="F1FF5096"/>
    <w:rsid w:val="F2FFD66A"/>
    <w:rsid w:val="F3FFCD42"/>
    <w:rsid w:val="F4B5ADD5"/>
    <w:rsid w:val="F54F0BAE"/>
    <w:rsid w:val="F58F628C"/>
    <w:rsid w:val="F5C570BE"/>
    <w:rsid w:val="F5F92CB0"/>
    <w:rsid w:val="F6D3C230"/>
    <w:rsid w:val="F7A7EC07"/>
    <w:rsid w:val="F7BB2A15"/>
    <w:rsid w:val="F7FB4BBE"/>
    <w:rsid w:val="F97FAA12"/>
    <w:rsid w:val="FBBF68A4"/>
    <w:rsid w:val="FBDBF5E1"/>
    <w:rsid w:val="FBDF8934"/>
    <w:rsid w:val="FC7FCD66"/>
    <w:rsid w:val="FD5EAC29"/>
    <w:rsid w:val="FD7B758E"/>
    <w:rsid w:val="FDEB00E9"/>
    <w:rsid w:val="FDEF21EE"/>
    <w:rsid w:val="FE35C2AB"/>
    <w:rsid w:val="FE6F1D64"/>
    <w:rsid w:val="FE7F7C29"/>
    <w:rsid w:val="FE7FDA9A"/>
    <w:rsid w:val="FEAFF8D6"/>
    <w:rsid w:val="FEBD2420"/>
    <w:rsid w:val="FEEF44DC"/>
    <w:rsid w:val="FEFFED5D"/>
    <w:rsid w:val="FF5ECC55"/>
    <w:rsid w:val="FF6FB753"/>
    <w:rsid w:val="FF77EA65"/>
    <w:rsid w:val="FF7DB4FD"/>
    <w:rsid w:val="FF7F4378"/>
    <w:rsid w:val="FF9632AB"/>
    <w:rsid w:val="FF9F1DD2"/>
    <w:rsid w:val="FFB9D1E4"/>
    <w:rsid w:val="FFE21562"/>
    <w:rsid w:val="FFE7C950"/>
    <w:rsid w:val="FFF1311D"/>
    <w:rsid w:val="FFFB8A07"/>
    <w:rsid w:val="FFFEBC5D"/>
    <w:rsid w:val="FFFED1F0"/>
    <w:rsid w:val="FFFF15E6"/>
    <w:rsid w:val="FFFF484D"/>
    <w:rsid w:val="FFFF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4658C3"/>
  <w14:defaultImageDpi w14:val="300"/>
  <w15:docId w15:val="{2B915E8E-4729-4B7E-870D-FAB882DCF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/>
    <w:lsdException w:name="toa heading" w:semiHidden="1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rFonts w:ascii="宋体" w:eastAsia="宋体" w:hAnsi="宋体"/>
      <w:sz w:val="24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99"/>
    <w:unhideWhenUsed/>
    <w:pPr>
      <w:spacing w:after="120"/>
    </w:pPr>
  </w:style>
  <w:style w:type="paragraph" w:styleId="23">
    <w:name w:val="Body Text 2"/>
    <w:basedOn w:val="a1"/>
    <w:link w:val="24"/>
    <w:uiPriority w:val="99"/>
    <w:unhideWhenUsed/>
    <w:pPr>
      <w:spacing w:after="120" w:line="480" w:lineRule="auto"/>
    </w:pPr>
  </w:style>
  <w:style w:type="paragraph" w:styleId="33">
    <w:name w:val="Body Text 3"/>
    <w:basedOn w:val="a1"/>
    <w:link w:val="34"/>
    <w:uiPriority w:val="99"/>
    <w:unhideWhenUsed/>
    <w:pPr>
      <w:spacing w:after="120"/>
    </w:pPr>
    <w:rPr>
      <w:sz w:val="16"/>
      <w:szCs w:val="16"/>
    </w:rPr>
  </w:style>
  <w:style w:type="paragraph" w:styleId="a7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8">
    <w:name w:val="Emphasis"/>
    <w:basedOn w:val="a2"/>
    <w:uiPriority w:val="20"/>
    <w:qFormat/>
    <w:rPr>
      <w:i/>
      <w:iCs/>
    </w:rPr>
  </w:style>
  <w:style w:type="paragraph" w:styleId="a9">
    <w:name w:val="footer"/>
    <w:basedOn w:val="a1"/>
    <w:link w:val="aa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b">
    <w:name w:val="header"/>
    <w:basedOn w:val="a1"/>
    <w:link w:val="ac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d">
    <w:name w:val="List"/>
    <w:basedOn w:val="a1"/>
    <w:uiPriority w:val="99"/>
    <w:unhideWhenUsed/>
    <w:pPr>
      <w:ind w:left="360" w:hanging="360"/>
      <w:contextualSpacing/>
    </w:pPr>
  </w:style>
  <w:style w:type="paragraph" w:styleId="25">
    <w:name w:val="List 2"/>
    <w:basedOn w:val="a1"/>
    <w:uiPriority w:val="99"/>
    <w:unhideWhenUsed/>
    <w:pPr>
      <w:ind w:left="720" w:hanging="360"/>
      <w:contextualSpacing/>
    </w:pPr>
  </w:style>
  <w:style w:type="paragraph" w:styleId="35">
    <w:name w:val="List 3"/>
    <w:basedOn w:val="a1"/>
    <w:uiPriority w:val="99"/>
    <w:unhideWhenUsed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pPr>
      <w:numPr>
        <w:numId w:val="3"/>
      </w:numPr>
      <w:contextualSpacing/>
    </w:pPr>
  </w:style>
  <w:style w:type="paragraph" w:styleId="ae">
    <w:name w:val="List Continue"/>
    <w:basedOn w:val="a1"/>
    <w:uiPriority w:val="99"/>
    <w:unhideWhenUsed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pPr>
      <w:spacing w:after="120"/>
      <w:ind w:left="1080"/>
      <w:contextualSpacing/>
    </w:pPr>
  </w:style>
  <w:style w:type="paragraph" w:styleId="a">
    <w:name w:val="List Number"/>
    <w:basedOn w:val="a1"/>
    <w:uiPriority w:val="99"/>
    <w:unhideWhenUsed/>
    <w:pPr>
      <w:numPr>
        <w:numId w:val="4"/>
      </w:numPr>
      <w:contextualSpacing/>
    </w:pPr>
  </w:style>
  <w:style w:type="paragraph" w:styleId="2">
    <w:name w:val="List Number 2"/>
    <w:basedOn w:val="a1"/>
    <w:uiPriority w:val="99"/>
    <w:unhideWhenUsed/>
    <w:pPr>
      <w:numPr>
        <w:numId w:val="5"/>
      </w:numPr>
      <w:contextualSpacing/>
    </w:pPr>
  </w:style>
  <w:style w:type="paragraph" w:styleId="3">
    <w:name w:val="List Number 3"/>
    <w:basedOn w:val="a1"/>
    <w:uiPriority w:val="99"/>
    <w:unhideWhenUsed/>
    <w:pPr>
      <w:numPr>
        <w:numId w:val="6"/>
      </w:numPr>
      <w:contextualSpacing/>
    </w:pPr>
  </w:style>
  <w:style w:type="paragraph" w:styleId="af">
    <w:name w:val="macro"/>
    <w:link w:val="af0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character" w:styleId="af1">
    <w:name w:val="Strong"/>
    <w:basedOn w:val="a2"/>
    <w:uiPriority w:val="22"/>
    <w:qFormat/>
    <w:rPr>
      <w:b/>
      <w:bCs/>
    </w:rPr>
  </w:style>
  <w:style w:type="paragraph" w:styleId="af2">
    <w:name w:val="Subtitle"/>
    <w:basedOn w:val="a1"/>
    <w:next w:val="a1"/>
    <w:link w:val="af3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table" w:styleId="af4">
    <w:name w:val="Table Grid"/>
    <w:basedOn w:val="a3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Title"/>
    <w:basedOn w:val="a1"/>
    <w:next w:val="a1"/>
    <w:link w:val="af6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7">
    <w:name w:val="Light Shading"/>
    <w:basedOn w:val="a3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8">
    <w:name w:val="Light List"/>
    <w:basedOn w:val="a3"/>
    <w:uiPriority w:val="61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9">
    <w:name w:val="Light Grid"/>
    <w:basedOn w:val="a3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1">
    <w:name w:val="Medium Shading 1"/>
    <w:basedOn w:val="a3"/>
    <w:uiPriority w:val="63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a">
    <w:name w:val="Dark List"/>
    <w:basedOn w:val="a3"/>
    <w:uiPriority w:val="70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b">
    <w:name w:val="Colorful Shading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c">
    <w:name w:val="Colorful List"/>
    <w:basedOn w:val="a3"/>
    <w:uiPriority w:val="72"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d">
    <w:name w:val="Colorful Grid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c">
    <w:name w:val="页眉 字符"/>
    <w:basedOn w:val="a2"/>
    <w:link w:val="ab"/>
    <w:uiPriority w:val="99"/>
  </w:style>
  <w:style w:type="character" w:customStyle="1" w:styleId="aa">
    <w:name w:val="页脚 字符"/>
    <w:basedOn w:val="a2"/>
    <w:link w:val="a9"/>
    <w:uiPriority w:val="99"/>
  </w:style>
  <w:style w:type="paragraph" w:styleId="afe">
    <w:name w:val="No Spacing"/>
    <w:uiPriority w:val="1"/>
    <w:qFormat/>
    <w:rPr>
      <w:sz w:val="22"/>
      <w:szCs w:val="22"/>
      <w:lang w:eastAsia="en-US"/>
    </w:rPr>
  </w:style>
  <w:style w:type="character" w:customStyle="1" w:styleId="10">
    <w:name w:val="标题 1 字符"/>
    <w:basedOn w:val="a2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6">
    <w:name w:val="标题 字符"/>
    <w:basedOn w:val="a2"/>
    <w:link w:val="af5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副标题 字符"/>
    <w:basedOn w:val="a2"/>
    <w:link w:val="af2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">
    <w:name w:val="List Paragraph"/>
    <w:basedOn w:val="a1"/>
    <w:uiPriority w:val="34"/>
    <w:qFormat/>
    <w:pPr>
      <w:ind w:left="720"/>
      <w:contextualSpacing/>
    </w:pPr>
  </w:style>
  <w:style w:type="character" w:customStyle="1" w:styleId="a6">
    <w:name w:val="正文文本 字符"/>
    <w:basedOn w:val="a2"/>
    <w:link w:val="a5"/>
    <w:uiPriority w:val="99"/>
  </w:style>
  <w:style w:type="character" w:customStyle="1" w:styleId="24">
    <w:name w:val="正文文本 2 字符"/>
    <w:basedOn w:val="a2"/>
    <w:link w:val="23"/>
    <w:uiPriority w:val="99"/>
  </w:style>
  <w:style w:type="character" w:customStyle="1" w:styleId="34">
    <w:name w:val="正文文本 3 字符"/>
    <w:basedOn w:val="a2"/>
    <w:link w:val="33"/>
    <w:uiPriority w:val="99"/>
    <w:rPr>
      <w:sz w:val="16"/>
      <w:szCs w:val="16"/>
    </w:rPr>
  </w:style>
  <w:style w:type="character" w:customStyle="1" w:styleId="af0">
    <w:name w:val="宏文本 字符"/>
    <w:basedOn w:val="a2"/>
    <w:link w:val="af"/>
    <w:uiPriority w:val="99"/>
    <w:rPr>
      <w:rFonts w:ascii="Courier" w:hAnsi="Courier"/>
      <w:sz w:val="20"/>
      <w:szCs w:val="20"/>
    </w:rPr>
  </w:style>
  <w:style w:type="paragraph" w:styleId="aff0">
    <w:name w:val="Quote"/>
    <w:basedOn w:val="a1"/>
    <w:next w:val="a1"/>
    <w:link w:val="aff1"/>
    <w:uiPriority w:val="29"/>
    <w:qFormat/>
    <w:rPr>
      <w:i/>
      <w:iCs/>
      <w:color w:val="000000" w:themeColor="text1"/>
    </w:rPr>
  </w:style>
  <w:style w:type="character" w:customStyle="1" w:styleId="aff1">
    <w:name w:val="引用 字符"/>
    <w:basedOn w:val="a2"/>
    <w:link w:val="aff0"/>
    <w:uiPriority w:val="29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2">
    <w:name w:val="Intense Quote"/>
    <w:basedOn w:val="a1"/>
    <w:next w:val="a1"/>
    <w:link w:val="aff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3">
    <w:name w:val="明显引用 字符"/>
    <w:basedOn w:val="a2"/>
    <w:link w:val="aff2"/>
    <w:uiPriority w:val="30"/>
    <w:rPr>
      <w:b/>
      <w:bCs/>
      <w:i/>
      <w:iCs/>
      <w:color w:val="4F81BD" w:themeColor="accent1"/>
    </w:rPr>
  </w:style>
  <w:style w:type="character" w:customStyle="1" w:styleId="SubtleEmphasis1">
    <w:name w:val="Subtle Emphasis1"/>
    <w:basedOn w:val="a2"/>
    <w:uiPriority w:val="19"/>
    <w:qFormat/>
    <w:rPr>
      <w:i/>
      <w:iCs/>
      <w:color w:val="7F7F7F" w:themeColor="text1" w:themeTint="80"/>
    </w:rPr>
  </w:style>
  <w:style w:type="character" w:customStyle="1" w:styleId="IntenseEmphasis1">
    <w:name w:val="Intense Emphasis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SubtleReference1">
    <w:name w:val="Subtle Reference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IntenseReference1">
    <w:name w:val="Intense Reference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BookTitle1">
    <w:name w:val="Book Title1"/>
    <w:basedOn w:val="a2"/>
    <w:uiPriority w:val="33"/>
    <w:qFormat/>
    <w:rPr>
      <w:b/>
      <w:bCs/>
      <w:smallCaps/>
      <w:spacing w:val="5"/>
    </w:rPr>
  </w:style>
  <w:style w:type="paragraph" w:customStyle="1" w:styleId="TOCHeading1">
    <w:name w:val="TOC Heading1"/>
    <w:basedOn w:val="1"/>
    <w:next w:val="a1"/>
    <w:uiPriority w:val="39"/>
    <w:semiHidden/>
    <w:unhideWhenUsed/>
    <w:qFormat/>
    <w:pPr>
      <w:outlineLvl w:val="9"/>
    </w:pPr>
  </w:style>
  <w:style w:type="character" w:styleId="aff4">
    <w:name w:val="Hyperlink"/>
    <w:basedOn w:val="a2"/>
    <w:uiPriority w:val="99"/>
    <w:unhideWhenUsed/>
    <w:rsid w:val="008239DE"/>
    <w:rPr>
      <w:color w:val="0000FF" w:themeColor="hyperlink"/>
      <w:u w:val="single"/>
    </w:rPr>
  </w:style>
  <w:style w:type="character" w:styleId="aff5">
    <w:name w:val="Unresolved Mention"/>
    <w:basedOn w:val="a2"/>
    <w:uiPriority w:val="99"/>
    <w:semiHidden/>
    <w:unhideWhenUsed/>
    <w:rsid w:val="008239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bb</cp:lastModifiedBy>
  <cp:revision>3</cp:revision>
  <dcterms:created xsi:type="dcterms:W3CDTF">2026-08-25T13:38:00Z</dcterms:created>
  <dcterms:modified xsi:type="dcterms:W3CDTF">2026-08-25T13:39:00Z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1033-6.7.1.8828</vt:lpwstr>
  </property>
  <property fmtid="{D5CDD505-2E9C-101B-9397-08002B2CF9AE}" pid="3" name="ICV">
    <vt:lpwstr>29FBEDC6F0E5FC163502846AF5F6ADD5_42</vt:lpwstr>
  </property>
</Properties>
</file>