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542AD68" w14:textId="77777777" w:rsidR="00B822F2" w:rsidRDefault="00000000">
      <w:pPr>
        <w:spacing w:after="40" w:line="360" w:lineRule="exact"/>
        <w:jc w:val="center"/>
        <w:rPr>
          <w:rFonts w:ascii="黑体" w:eastAsia="黑体" w:hAnsi="黑体"/>
          <w:b/>
          <w:color w:val="1F3864"/>
          <w:sz w:val="32"/>
          <w:szCs w:val="18"/>
          <w:lang w:eastAsia="zh-CN"/>
        </w:rPr>
      </w:pPr>
      <w:r>
        <w:rPr>
          <w:rFonts w:ascii="黑体" w:eastAsia="黑体" w:hAnsi="黑体"/>
          <w:b/>
          <w:color w:val="1F3864"/>
          <w:sz w:val="32"/>
          <w:szCs w:val="18"/>
          <w:lang w:eastAsia="zh-CN"/>
        </w:rPr>
        <w:t>同济-</w:t>
      </w:r>
      <w:r>
        <w:rPr>
          <w:rFonts w:ascii="黑体" w:eastAsia="黑体" w:hAnsi="黑体" w:hint="eastAsia"/>
          <w:b/>
          <w:color w:val="1F3864"/>
          <w:sz w:val="32"/>
          <w:szCs w:val="18"/>
          <w:lang w:eastAsia="zh-CN"/>
        </w:rPr>
        <w:t>UPM</w:t>
      </w:r>
      <w:r>
        <w:rPr>
          <w:rFonts w:ascii="黑体" w:eastAsia="黑体" w:hAnsi="黑体"/>
          <w:b/>
          <w:color w:val="1F3864"/>
          <w:sz w:val="32"/>
          <w:szCs w:val="18"/>
          <w:lang w:eastAsia="zh-CN"/>
        </w:rPr>
        <w:t>研究生国际学术论坛</w:t>
      </w:r>
      <w:r>
        <w:rPr>
          <w:rFonts w:ascii="黑体" w:eastAsia="黑体" w:hAnsi="黑体" w:hint="eastAsia"/>
          <w:b/>
          <w:color w:val="1F3864"/>
          <w:sz w:val="32"/>
          <w:szCs w:val="18"/>
          <w:lang w:eastAsia="zh-CN"/>
        </w:rPr>
        <w:t>报名表</w:t>
      </w:r>
    </w:p>
    <w:p w14:paraId="1A036386" w14:textId="77777777" w:rsidR="00B822F2" w:rsidRDefault="00000000">
      <w:pPr>
        <w:spacing w:before="240" w:after="120" w:line="360" w:lineRule="exact"/>
      </w:pPr>
      <w:proofErr w:type="spellStart"/>
      <w:r>
        <w:rPr>
          <w:rFonts w:ascii="Arial" w:eastAsia="微软雅黑" w:hAnsi="Arial"/>
          <w:b/>
          <w:bCs/>
          <w:color w:val="1F3864"/>
          <w:sz w:val="22"/>
        </w:rPr>
        <w:t>一、基本信息</w:t>
      </w:r>
      <w:proofErr w:type="spellEnd"/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2713"/>
        <w:gridCol w:w="1800"/>
        <w:gridCol w:w="2713"/>
      </w:tblGrid>
      <w:tr w:rsidR="00B822F2" w14:paraId="1E34C79E" w14:textId="77777777">
        <w:trPr>
          <w:trHeight w:val="288"/>
        </w:trPr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DF1F8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F0DBF02" w14:textId="77777777" w:rsidR="00B822F2" w:rsidRDefault="00000000">
            <w:pPr>
              <w:spacing w:before="40" w:after="40" w:line="360" w:lineRule="exact"/>
              <w:rPr>
                <w:sz w:val="22"/>
              </w:rPr>
            </w:pPr>
            <w:r>
              <w:rPr>
                <w:sz w:val="22"/>
              </w:rPr>
              <w:t>姓　名</w:t>
            </w:r>
          </w:p>
        </w:tc>
        <w:tc>
          <w:tcPr>
            <w:tcW w:w="27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D657377" w14:textId="77777777" w:rsidR="00B822F2" w:rsidRDefault="00B822F2">
            <w:pPr>
              <w:spacing w:before="40" w:after="40" w:line="360" w:lineRule="exact"/>
              <w:rPr>
                <w:sz w:val="22"/>
              </w:rPr>
            </w:pPr>
          </w:p>
        </w:tc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DF1F8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80B577F" w14:textId="77777777" w:rsidR="00B822F2" w:rsidRDefault="00000000">
            <w:pPr>
              <w:spacing w:before="40" w:after="40" w:line="360" w:lineRule="exact"/>
              <w:rPr>
                <w:sz w:val="22"/>
                <w:lang w:eastAsia="zh-CN"/>
              </w:rPr>
            </w:pPr>
            <w:r>
              <w:rPr>
                <w:rFonts w:hint="eastAsia"/>
                <w:sz w:val="22"/>
                <w:lang w:eastAsia="zh-CN"/>
              </w:rPr>
              <w:t>学   号</w:t>
            </w:r>
          </w:p>
        </w:tc>
        <w:tc>
          <w:tcPr>
            <w:tcW w:w="27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62896FA" w14:textId="77777777" w:rsidR="00B822F2" w:rsidRDefault="00B822F2">
            <w:pPr>
              <w:spacing w:line="360" w:lineRule="exact"/>
            </w:pPr>
          </w:p>
        </w:tc>
      </w:tr>
      <w:tr w:rsidR="00B822F2" w14:paraId="6654D241" w14:textId="77777777">
        <w:trPr>
          <w:trHeight w:val="288"/>
        </w:trPr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DF1F8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9DAC739" w14:textId="77777777" w:rsidR="00B822F2" w:rsidRDefault="00000000">
            <w:pPr>
              <w:spacing w:before="40" w:after="40" w:line="360" w:lineRule="exact"/>
              <w:rPr>
                <w:sz w:val="22"/>
                <w:lang w:eastAsia="zh-CN"/>
              </w:rPr>
            </w:pPr>
            <w:r>
              <w:rPr>
                <w:rFonts w:hint="eastAsia"/>
                <w:sz w:val="22"/>
                <w:lang w:eastAsia="zh-CN"/>
              </w:rPr>
              <w:t>预计毕业年份</w:t>
            </w:r>
          </w:p>
        </w:tc>
        <w:tc>
          <w:tcPr>
            <w:tcW w:w="27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919B2D9" w14:textId="77777777" w:rsidR="00B822F2" w:rsidRDefault="00B822F2">
            <w:pPr>
              <w:spacing w:before="40" w:after="40" w:line="360" w:lineRule="exact"/>
              <w:rPr>
                <w:sz w:val="22"/>
              </w:rPr>
            </w:pPr>
          </w:p>
        </w:tc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DF1F8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9EED9D7" w14:textId="77777777" w:rsidR="00B822F2" w:rsidRDefault="00000000">
            <w:pPr>
              <w:spacing w:before="40" w:after="40" w:line="360" w:lineRule="exact"/>
              <w:rPr>
                <w:sz w:val="22"/>
                <w:lang w:eastAsia="zh-CN"/>
              </w:rPr>
            </w:pPr>
            <w:r>
              <w:rPr>
                <w:rFonts w:hint="eastAsia"/>
                <w:sz w:val="22"/>
                <w:lang w:eastAsia="zh-CN"/>
              </w:rPr>
              <w:t>专   业</w:t>
            </w:r>
          </w:p>
        </w:tc>
        <w:tc>
          <w:tcPr>
            <w:tcW w:w="27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B27F0FD" w14:textId="77777777" w:rsidR="00B822F2" w:rsidRDefault="00B822F2">
            <w:pPr>
              <w:spacing w:line="360" w:lineRule="exact"/>
            </w:pPr>
          </w:p>
        </w:tc>
      </w:tr>
      <w:tr w:rsidR="00B822F2" w14:paraId="7EF6AA71" w14:textId="77777777">
        <w:trPr>
          <w:trHeight w:val="288"/>
        </w:trPr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DF1F8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F12F83B" w14:textId="77777777" w:rsidR="00B822F2" w:rsidRDefault="00000000">
            <w:pPr>
              <w:spacing w:before="40" w:after="40" w:line="360" w:lineRule="exact"/>
              <w:rPr>
                <w:sz w:val="22"/>
                <w:lang w:eastAsia="zh-CN"/>
              </w:rPr>
            </w:pPr>
            <w:r>
              <w:rPr>
                <w:rFonts w:hint="eastAsia"/>
                <w:sz w:val="22"/>
                <w:lang w:eastAsia="zh-CN"/>
              </w:rPr>
              <w:t>博士/硕士</w:t>
            </w:r>
          </w:p>
        </w:tc>
        <w:tc>
          <w:tcPr>
            <w:tcW w:w="27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5C9C97F" w14:textId="77777777" w:rsidR="00B822F2" w:rsidRDefault="00B822F2">
            <w:pPr>
              <w:spacing w:before="40" w:after="40" w:line="360" w:lineRule="exact"/>
              <w:rPr>
                <w:sz w:val="22"/>
              </w:rPr>
            </w:pPr>
          </w:p>
        </w:tc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DF1F8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943F3B6" w14:textId="77777777" w:rsidR="00B822F2" w:rsidRDefault="00000000">
            <w:pPr>
              <w:spacing w:before="40" w:after="40" w:line="360" w:lineRule="exact"/>
              <w:rPr>
                <w:sz w:val="22"/>
                <w:lang w:eastAsia="zh-CN"/>
              </w:rPr>
            </w:pPr>
            <w:r>
              <w:rPr>
                <w:rFonts w:hint="eastAsia"/>
                <w:sz w:val="22"/>
                <w:lang w:eastAsia="zh-CN"/>
              </w:rPr>
              <w:t>联系电话</w:t>
            </w:r>
          </w:p>
        </w:tc>
        <w:tc>
          <w:tcPr>
            <w:tcW w:w="27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EE98096" w14:textId="77777777" w:rsidR="00B822F2" w:rsidRDefault="00B822F2">
            <w:pPr>
              <w:spacing w:line="360" w:lineRule="exact"/>
            </w:pPr>
          </w:p>
        </w:tc>
      </w:tr>
      <w:tr w:rsidR="00B822F2" w14:paraId="7E932B45" w14:textId="77777777">
        <w:trPr>
          <w:trHeight w:val="288"/>
        </w:trPr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DF1F8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7F5BAD8" w14:textId="77777777" w:rsidR="00B822F2" w:rsidRDefault="00000000">
            <w:pPr>
              <w:spacing w:before="40" w:after="40" w:line="360" w:lineRule="exact"/>
              <w:rPr>
                <w:sz w:val="22"/>
                <w:lang w:eastAsia="zh-CN"/>
              </w:rPr>
            </w:pPr>
            <w:r>
              <w:rPr>
                <w:rFonts w:hint="eastAsia"/>
                <w:sz w:val="22"/>
                <w:lang w:eastAsia="zh-CN"/>
              </w:rPr>
              <w:t>电子邮箱</w:t>
            </w:r>
          </w:p>
        </w:tc>
        <w:tc>
          <w:tcPr>
            <w:tcW w:w="27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90DCBCF" w14:textId="77777777" w:rsidR="00B822F2" w:rsidRDefault="00B822F2">
            <w:pPr>
              <w:spacing w:before="40" w:after="40" w:line="360" w:lineRule="exact"/>
              <w:rPr>
                <w:sz w:val="22"/>
              </w:rPr>
            </w:pPr>
          </w:p>
        </w:tc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DF1F8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15087C8" w14:textId="77777777" w:rsidR="00B822F2" w:rsidRDefault="00000000">
            <w:pPr>
              <w:spacing w:before="40" w:after="40" w:line="360" w:lineRule="exact"/>
              <w:rPr>
                <w:sz w:val="22"/>
                <w:lang w:eastAsia="zh-CN"/>
              </w:rPr>
            </w:pPr>
            <w:r>
              <w:rPr>
                <w:rFonts w:hint="eastAsia"/>
                <w:sz w:val="22"/>
                <w:lang w:eastAsia="zh-CN"/>
              </w:rPr>
              <w:t>导师姓名</w:t>
            </w:r>
          </w:p>
        </w:tc>
        <w:tc>
          <w:tcPr>
            <w:tcW w:w="27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975FDB7" w14:textId="77777777" w:rsidR="00B822F2" w:rsidRDefault="00B822F2">
            <w:pPr>
              <w:spacing w:line="360" w:lineRule="exact"/>
            </w:pPr>
          </w:p>
        </w:tc>
      </w:tr>
    </w:tbl>
    <w:p w14:paraId="6EEFF571" w14:textId="77777777" w:rsidR="00B822F2" w:rsidRDefault="00000000">
      <w:pPr>
        <w:spacing w:before="240" w:after="120" w:line="360" w:lineRule="exact"/>
        <w:rPr>
          <w:rFonts w:ascii="Arial" w:eastAsia="微软雅黑" w:hAnsi="Arial"/>
          <w:b/>
          <w:bCs/>
          <w:color w:val="1F3864"/>
          <w:sz w:val="22"/>
          <w:lang w:eastAsia="zh-CN"/>
        </w:rPr>
      </w:pPr>
      <w:r>
        <w:rPr>
          <w:rFonts w:ascii="Arial" w:eastAsia="微软雅黑" w:hAnsi="Arial" w:hint="eastAsia"/>
          <w:b/>
          <w:bCs/>
          <w:color w:val="1F3864"/>
          <w:sz w:val="22"/>
          <w:lang w:eastAsia="zh-CN"/>
        </w:rPr>
        <w:t>二、报告信息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7226"/>
      </w:tblGrid>
      <w:tr w:rsidR="00B822F2" w14:paraId="0BDD6097" w14:textId="77777777">
        <w:trPr>
          <w:trHeight w:val="449"/>
        </w:trPr>
        <w:tc>
          <w:tcPr>
            <w:tcW w:w="1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DF1F8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6A7E82A" w14:textId="77777777" w:rsidR="00B822F2" w:rsidRDefault="00000000">
            <w:pPr>
              <w:spacing w:before="40" w:after="40" w:line="360" w:lineRule="exact"/>
            </w:pPr>
            <w:r>
              <w:rPr>
                <w:rFonts w:hint="eastAsia"/>
                <w:sz w:val="22"/>
                <w:lang w:eastAsia="zh-CN"/>
              </w:rPr>
              <w:t>题目（英文）</w:t>
            </w:r>
          </w:p>
        </w:tc>
        <w:tc>
          <w:tcPr>
            <w:tcW w:w="72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2824D53" w14:textId="77777777" w:rsidR="00B822F2" w:rsidRDefault="00B822F2">
            <w:pPr>
              <w:spacing w:line="360" w:lineRule="exact"/>
            </w:pPr>
          </w:p>
        </w:tc>
      </w:tr>
    </w:tbl>
    <w:p w14:paraId="46CF48DD" w14:textId="77777777" w:rsidR="00B822F2" w:rsidRDefault="00000000">
      <w:pPr>
        <w:spacing w:before="40" w:after="40" w:line="360" w:lineRule="exact"/>
        <w:rPr>
          <w:sz w:val="22"/>
          <w:lang w:eastAsia="zh-CN"/>
        </w:rPr>
      </w:pPr>
      <w:r>
        <w:rPr>
          <w:rFonts w:hint="eastAsia"/>
          <w:sz w:val="22"/>
          <w:lang w:eastAsia="zh-CN"/>
        </w:rPr>
        <w:t>摘要（英文，400 字以内）：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B822F2" w14:paraId="385CC84F" w14:textId="77777777">
        <w:trPr>
          <w:trHeight w:val="3980"/>
        </w:trPr>
        <w:tc>
          <w:tcPr>
            <w:tcW w:w="90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92B0F1E" w14:textId="77777777" w:rsidR="00B822F2" w:rsidRDefault="00B822F2">
            <w:pPr>
              <w:spacing w:line="360" w:lineRule="exact"/>
              <w:rPr>
                <w:lang w:eastAsia="zh-CN"/>
              </w:rPr>
            </w:pPr>
          </w:p>
          <w:p w14:paraId="23EFBAA8" w14:textId="77777777" w:rsidR="00B822F2" w:rsidRDefault="00B822F2">
            <w:pPr>
              <w:spacing w:line="360" w:lineRule="exact"/>
              <w:rPr>
                <w:lang w:eastAsia="zh-CN"/>
              </w:rPr>
            </w:pPr>
          </w:p>
          <w:p w14:paraId="3ED880D2" w14:textId="77777777" w:rsidR="00B822F2" w:rsidRDefault="00B822F2">
            <w:pPr>
              <w:spacing w:line="360" w:lineRule="exact"/>
              <w:rPr>
                <w:lang w:eastAsia="zh-CN"/>
              </w:rPr>
            </w:pPr>
          </w:p>
          <w:p w14:paraId="12D2BE33" w14:textId="77777777" w:rsidR="00B822F2" w:rsidRDefault="00B822F2">
            <w:pPr>
              <w:spacing w:line="360" w:lineRule="exact"/>
              <w:rPr>
                <w:lang w:eastAsia="zh-CN"/>
              </w:rPr>
            </w:pPr>
          </w:p>
          <w:p w14:paraId="39D77010" w14:textId="77777777" w:rsidR="00B822F2" w:rsidRDefault="00B822F2">
            <w:pPr>
              <w:spacing w:line="360" w:lineRule="exact"/>
              <w:rPr>
                <w:lang w:eastAsia="zh-CN"/>
              </w:rPr>
            </w:pPr>
          </w:p>
          <w:p w14:paraId="18F2DEDF" w14:textId="77777777" w:rsidR="00B822F2" w:rsidRDefault="00B822F2">
            <w:pPr>
              <w:spacing w:line="360" w:lineRule="exact"/>
              <w:rPr>
                <w:lang w:eastAsia="zh-CN"/>
              </w:rPr>
            </w:pPr>
          </w:p>
        </w:tc>
      </w:tr>
    </w:tbl>
    <w:p w14:paraId="5A7D5A7C" w14:textId="77777777" w:rsidR="00B822F2" w:rsidRDefault="00000000">
      <w:pPr>
        <w:spacing w:before="240" w:after="120" w:line="360" w:lineRule="exact"/>
        <w:rPr>
          <w:rFonts w:ascii="Arial" w:eastAsia="微软雅黑" w:hAnsi="Arial"/>
          <w:b/>
          <w:bCs/>
          <w:color w:val="1F3864"/>
          <w:sz w:val="22"/>
          <w:lang w:eastAsia="zh-CN"/>
        </w:rPr>
      </w:pPr>
      <w:r>
        <w:rPr>
          <w:rFonts w:ascii="Arial" w:eastAsia="微软雅黑" w:hAnsi="Arial" w:hint="eastAsia"/>
          <w:b/>
          <w:bCs/>
          <w:color w:val="1F3864"/>
          <w:sz w:val="22"/>
          <w:lang w:eastAsia="zh-CN"/>
        </w:rPr>
        <w:t>三、特殊情况说明</w:t>
      </w:r>
    </w:p>
    <w:p w14:paraId="16053472" w14:textId="77777777" w:rsidR="00B822F2" w:rsidRDefault="00000000">
      <w:pPr>
        <w:spacing w:before="40" w:after="40" w:line="360" w:lineRule="exact"/>
        <w:rPr>
          <w:sz w:val="22"/>
          <w:lang w:eastAsia="zh-CN"/>
        </w:rPr>
      </w:pPr>
      <w:r>
        <w:rPr>
          <w:rFonts w:hint="eastAsia"/>
          <w:sz w:val="22"/>
          <w:lang w:eastAsia="zh-CN"/>
        </w:rPr>
        <w:t>□ 定向委培生　　□ 正在国（境）外留学　　□ 非上述情况</w:t>
      </w:r>
    </w:p>
    <w:p w14:paraId="60B9B462" w14:textId="77777777" w:rsidR="00B822F2" w:rsidRDefault="00000000">
      <w:pPr>
        <w:spacing w:before="240" w:after="120" w:line="360" w:lineRule="exact"/>
        <w:rPr>
          <w:rFonts w:ascii="Arial" w:eastAsia="微软雅黑" w:hAnsi="Arial"/>
          <w:b/>
          <w:bCs/>
          <w:color w:val="1F3864"/>
          <w:sz w:val="22"/>
          <w:lang w:eastAsia="zh-CN"/>
        </w:rPr>
      </w:pPr>
      <w:r>
        <w:rPr>
          <w:rFonts w:ascii="Arial" w:eastAsia="微软雅黑" w:hAnsi="Arial" w:hint="eastAsia"/>
          <w:b/>
          <w:bCs/>
          <w:color w:val="1F3864"/>
          <w:sz w:val="22"/>
          <w:lang w:eastAsia="zh-CN"/>
        </w:rPr>
        <w:t>四、导师知情与经费支持同意书</w:t>
      </w:r>
    </w:p>
    <w:p w14:paraId="4F49EB91" w14:textId="77777777" w:rsidR="00B822F2" w:rsidRDefault="00000000">
      <w:pPr>
        <w:spacing w:before="40" w:after="40" w:line="360" w:lineRule="exact"/>
        <w:rPr>
          <w:sz w:val="22"/>
          <w:lang w:eastAsia="zh-CN"/>
        </w:rPr>
      </w:pPr>
      <w:r>
        <w:rPr>
          <w:rFonts w:hint="eastAsia"/>
          <w:sz w:val="22"/>
          <w:lang w:eastAsia="zh-CN"/>
        </w:rPr>
        <w:t>本人已知悉学生报名参加“同济-UPM研究生国际学术论坛”，同意并支持该生参加本次论坛，并愿意承担超出学校资助部分的费用。</w:t>
      </w:r>
    </w:p>
    <w:p w14:paraId="61DEFCF4" w14:textId="77777777" w:rsidR="00B822F2" w:rsidRDefault="00000000">
      <w:pPr>
        <w:spacing w:before="40" w:after="40" w:line="360" w:lineRule="exact"/>
        <w:rPr>
          <w:sz w:val="22"/>
          <w:lang w:eastAsia="zh-CN"/>
        </w:rPr>
      </w:pPr>
      <w:r>
        <w:rPr>
          <w:rFonts w:hint="eastAsia"/>
          <w:sz w:val="22"/>
          <w:lang w:eastAsia="zh-CN"/>
        </w:rPr>
        <w:t>导师签名：＿＿＿＿＿＿＿＿＿＿　　日期：＿＿＿＿年＿＿月＿＿日</w:t>
      </w:r>
    </w:p>
    <w:p w14:paraId="429B1054" w14:textId="77777777" w:rsidR="00B822F2" w:rsidRDefault="00000000">
      <w:pPr>
        <w:spacing w:before="240" w:after="120" w:line="360" w:lineRule="exact"/>
        <w:rPr>
          <w:rFonts w:ascii="Arial" w:eastAsia="微软雅黑" w:hAnsi="Arial"/>
          <w:b/>
          <w:bCs/>
          <w:color w:val="1F3864"/>
          <w:sz w:val="22"/>
          <w:lang w:eastAsia="zh-CN"/>
        </w:rPr>
      </w:pPr>
      <w:r>
        <w:rPr>
          <w:rFonts w:ascii="Arial" w:eastAsia="微软雅黑" w:hAnsi="Arial" w:hint="eastAsia"/>
          <w:b/>
          <w:bCs/>
          <w:color w:val="1F3864"/>
          <w:sz w:val="22"/>
          <w:lang w:eastAsia="zh-CN"/>
        </w:rPr>
        <w:lastRenderedPageBreak/>
        <w:t>五</w:t>
      </w:r>
      <w:r>
        <w:rPr>
          <w:rFonts w:ascii="Arial" w:eastAsia="微软雅黑" w:hAnsi="Arial"/>
          <w:b/>
          <w:bCs/>
          <w:color w:val="1F3864"/>
          <w:sz w:val="22"/>
          <w:lang w:eastAsia="zh-CN"/>
        </w:rPr>
        <w:t>、学生承诺</w:t>
      </w:r>
    </w:p>
    <w:p w14:paraId="51CE51BD" w14:textId="77777777" w:rsidR="00B822F2" w:rsidRDefault="00000000">
      <w:pPr>
        <w:spacing w:before="40" w:after="40" w:line="360" w:lineRule="exact"/>
        <w:rPr>
          <w:sz w:val="22"/>
          <w:lang w:eastAsia="zh-CN"/>
        </w:rPr>
      </w:pPr>
      <w:r>
        <w:rPr>
          <w:rFonts w:hint="eastAsia"/>
          <w:sz w:val="22"/>
          <w:lang w:eastAsia="zh-CN"/>
        </w:rPr>
        <w:t>本人承诺：① 以英文口头报告形式参与论坛，服从论坛统一安排；② 保证参会不影响正常课程学习与考试；③ 按规定办理出国境手续，回国后及时向学院及学校报到。</w:t>
      </w:r>
    </w:p>
    <w:p w14:paraId="732296B9" w14:textId="77777777" w:rsidR="00B822F2" w:rsidRDefault="00000000">
      <w:pPr>
        <w:spacing w:before="40" w:after="40" w:line="360" w:lineRule="exact"/>
        <w:rPr>
          <w:sz w:val="22"/>
          <w:lang w:eastAsia="zh-CN"/>
        </w:rPr>
      </w:pPr>
      <w:r>
        <w:rPr>
          <w:rFonts w:hint="eastAsia"/>
          <w:sz w:val="22"/>
          <w:lang w:eastAsia="zh-CN"/>
        </w:rPr>
        <w:t>学生签名：＿＿＿＿＿＿＿＿＿＿　　日期：＿＿＿＿年＿＿月＿＿日</w:t>
      </w:r>
    </w:p>
    <w:p w14:paraId="10FD39F6" w14:textId="77777777" w:rsidR="00B822F2" w:rsidRDefault="00B822F2">
      <w:pPr>
        <w:spacing w:line="360" w:lineRule="exact"/>
        <w:rPr>
          <w:lang w:eastAsia="zh-CN"/>
        </w:rPr>
      </w:pPr>
    </w:p>
    <w:sectPr w:rsidR="00B822F2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6F0A05D" w14:textId="77777777" w:rsidR="006F5C00" w:rsidRDefault="006F5C00">
      <w:pPr>
        <w:spacing w:line="240" w:lineRule="auto"/>
      </w:pPr>
      <w:r>
        <w:separator/>
      </w:r>
    </w:p>
  </w:endnote>
  <w:endnote w:type="continuationSeparator" w:id="0">
    <w:p w14:paraId="046AABD4" w14:textId="77777777" w:rsidR="006F5C00" w:rsidRDefault="006F5C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Cambria">
    <w:altName w:val="苹方-简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00"/>
    <w:family w:val="auto"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default"/>
    <w:sig w:usb0="00000000" w:usb1="00000000" w:usb2="00000010" w:usb3="00000000" w:csb0="00020000" w:csb1="00000000"/>
  </w:font>
  <w:font w:name="Courier">
    <w:panose1 w:val="02070309020205020404"/>
    <w:charset w:val="00"/>
    <w:family w:val="auto"/>
    <w:pitch w:val="default"/>
    <w:sig w:usb0="00000000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altName w:val="汉仪旗黑"/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CB443BC" w14:textId="77777777" w:rsidR="006F5C00" w:rsidRDefault="006F5C00">
      <w:pPr>
        <w:spacing w:after="0"/>
      </w:pPr>
      <w:r>
        <w:separator/>
      </w:r>
    </w:p>
  </w:footnote>
  <w:footnote w:type="continuationSeparator" w:id="0">
    <w:p w14:paraId="38EE9B24" w14:textId="77777777" w:rsidR="006F5C00" w:rsidRDefault="006F5C0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 w16cid:durableId="1438258080">
    <w:abstractNumId w:val="5"/>
  </w:num>
  <w:num w:numId="2" w16cid:durableId="911742019">
    <w:abstractNumId w:val="3"/>
  </w:num>
  <w:num w:numId="3" w16cid:durableId="1433552782">
    <w:abstractNumId w:val="2"/>
  </w:num>
  <w:num w:numId="4" w16cid:durableId="88746631">
    <w:abstractNumId w:val="4"/>
  </w:num>
  <w:num w:numId="5" w16cid:durableId="1797481725">
    <w:abstractNumId w:val="1"/>
  </w:num>
  <w:num w:numId="6" w16cid:durableId="43012903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31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74E27"/>
    <w:rsid w:val="004D540E"/>
    <w:rsid w:val="006F5C00"/>
    <w:rsid w:val="00AA1D8D"/>
    <w:rsid w:val="00B47730"/>
    <w:rsid w:val="00B576D9"/>
    <w:rsid w:val="00B822F2"/>
    <w:rsid w:val="00CB0664"/>
    <w:rsid w:val="00FC693F"/>
    <w:rsid w:val="1BF32177"/>
    <w:rsid w:val="1BFCDF54"/>
    <w:rsid w:val="1E7FD8FE"/>
    <w:rsid w:val="1FC35F5E"/>
    <w:rsid w:val="1FFF363A"/>
    <w:rsid w:val="24FDE0A3"/>
    <w:rsid w:val="27ECC74B"/>
    <w:rsid w:val="2F45E6A0"/>
    <w:rsid w:val="2FEA84F2"/>
    <w:rsid w:val="37FB68A8"/>
    <w:rsid w:val="3BFB6F6C"/>
    <w:rsid w:val="3BFEC980"/>
    <w:rsid w:val="3DDD800E"/>
    <w:rsid w:val="3DFF8A33"/>
    <w:rsid w:val="3E7FCD86"/>
    <w:rsid w:val="3EAE19F9"/>
    <w:rsid w:val="3EF78041"/>
    <w:rsid w:val="3F5EFEB1"/>
    <w:rsid w:val="3FCD7918"/>
    <w:rsid w:val="3FF54BA4"/>
    <w:rsid w:val="44BD6C40"/>
    <w:rsid w:val="4F7F1BC8"/>
    <w:rsid w:val="55FB0B56"/>
    <w:rsid w:val="5755592F"/>
    <w:rsid w:val="587214C4"/>
    <w:rsid w:val="59E73DCB"/>
    <w:rsid w:val="5CEF2F60"/>
    <w:rsid w:val="5EBEA36D"/>
    <w:rsid w:val="5F6B8C13"/>
    <w:rsid w:val="5F8BDDF6"/>
    <w:rsid w:val="5FB7E251"/>
    <w:rsid w:val="5FE4C9BC"/>
    <w:rsid w:val="5FEF5D93"/>
    <w:rsid w:val="5FFF3583"/>
    <w:rsid w:val="61EB2AD1"/>
    <w:rsid w:val="63DB9FF8"/>
    <w:rsid w:val="63E70621"/>
    <w:rsid w:val="65EB13AA"/>
    <w:rsid w:val="67FFE7CC"/>
    <w:rsid w:val="6B76748D"/>
    <w:rsid w:val="6DF8FBEB"/>
    <w:rsid w:val="6DFDD87E"/>
    <w:rsid w:val="6DFEA545"/>
    <w:rsid w:val="6EE56D13"/>
    <w:rsid w:val="6EF63903"/>
    <w:rsid w:val="6EFB2F60"/>
    <w:rsid w:val="6F7F2518"/>
    <w:rsid w:val="6FDF0527"/>
    <w:rsid w:val="6FFB9A3E"/>
    <w:rsid w:val="737C9D6D"/>
    <w:rsid w:val="73ED3283"/>
    <w:rsid w:val="73FB888D"/>
    <w:rsid w:val="77DD1660"/>
    <w:rsid w:val="77F72ED8"/>
    <w:rsid w:val="77FC9052"/>
    <w:rsid w:val="77FFB494"/>
    <w:rsid w:val="787A3323"/>
    <w:rsid w:val="7A7FB880"/>
    <w:rsid w:val="7BE3D6C1"/>
    <w:rsid w:val="7BF1C6BA"/>
    <w:rsid w:val="7C13612E"/>
    <w:rsid w:val="7C571C32"/>
    <w:rsid w:val="7CD6A4F3"/>
    <w:rsid w:val="7CEDBD0E"/>
    <w:rsid w:val="7CF6C956"/>
    <w:rsid w:val="7D2BC642"/>
    <w:rsid w:val="7D3E1143"/>
    <w:rsid w:val="7D59E55D"/>
    <w:rsid w:val="7DF6D586"/>
    <w:rsid w:val="7DF7607F"/>
    <w:rsid w:val="7E0D7E97"/>
    <w:rsid w:val="7E8FCA1D"/>
    <w:rsid w:val="7EDE2AC2"/>
    <w:rsid w:val="7EFE4875"/>
    <w:rsid w:val="7F7F6417"/>
    <w:rsid w:val="7FAA5661"/>
    <w:rsid w:val="7FBFA530"/>
    <w:rsid w:val="7FDF00EE"/>
    <w:rsid w:val="7FE78ACF"/>
    <w:rsid w:val="7FECA5C6"/>
    <w:rsid w:val="7FF32981"/>
    <w:rsid w:val="7FFA4F73"/>
    <w:rsid w:val="7FFED86B"/>
    <w:rsid w:val="8FF7E0D4"/>
    <w:rsid w:val="8FFCF656"/>
    <w:rsid w:val="93EF70DC"/>
    <w:rsid w:val="97F34531"/>
    <w:rsid w:val="9B3DB519"/>
    <w:rsid w:val="9F5BAE5A"/>
    <w:rsid w:val="A77D3ACA"/>
    <w:rsid w:val="A7DDC1DD"/>
    <w:rsid w:val="AEF0AF77"/>
    <w:rsid w:val="AFBF324E"/>
    <w:rsid w:val="AFBF508E"/>
    <w:rsid w:val="B21FD268"/>
    <w:rsid w:val="B2962661"/>
    <w:rsid w:val="B569B762"/>
    <w:rsid w:val="B5FFB550"/>
    <w:rsid w:val="B673E25A"/>
    <w:rsid w:val="B7BF2DB8"/>
    <w:rsid w:val="B7FFC193"/>
    <w:rsid w:val="B9EF39C4"/>
    <w:rsid w:val="BAF7FC2F"/>
    <w:rsid w:val="BAFDCCF4"/>
    <w:rsid w:val="BC796C01"/>
    <w:rsid w:val="BCE9BB41"/>
    <w:rsid w:val="BD4B829B"/>
    <w:rsid w:val="BE75ACE4"/>
    <w:rsid w:val="BEDFC533"/>
    <w:rsid w:val="BF576486"/>
    <w:rsid w:val="BF774017"/>
    <w:rsid w:val="BF776A06"/>
    <w:rsid w:val="BF7F87F4"/>
    <w:rsid w:val="BFD75644"/>
    <w:rsid w:val="BFD7D189"/>
    <w:rsid w:val="BFE77BB1"/>
    <w:rsid w:val="BFF90838"/>
    <w:rsid w:val="CECE464D"/>
    <w:rsid w:val="CF5B6347"/>
    <w:rsid w:val="D3F99806"/>
    <w:rsid w:val="D776D671"/>
    <w:rsid w:val="D7AF33B4"/>
    <w:rsid w:val="D7D6C616"/>
    <w:rsid w:val="D7EE6999"/>
    <w:rsid w:val="D95FBE49"/>
    <w:rsid w:val="D9F89211"/>
    <w:rsid w:val="DB8F5591"/>
    <w:rsid w:val="DF3EFD1E"/>
    <w:rsid w:val="DFDEFDDD"/>
    <w:rsid w:val="DFDFBE78"/>
    <w:rsid w:val="DFFA32FA"/>
    <w:rsid w:val="DFFB21B8"/>
    <w:rsid w:val="E37FC90A"/>
    <w:rsid w:val="E5BB2B2A"/>
    <w:rsid w:val="E6E7306B"/>
    <w:rsid w:val="E7BB0481"/>
    <w:rsid w:val="EA7E8615"/>
    <w:rsid w:val="EB7F6750"/>
    <w:rsid w:val="EE6F6A70"/>
    <w:rsid w:val="EEEF0073"/>
    <w:rsid w:val="EEFE6536"/>
    <w:rsid w:val="EEFF7B87"/>
    <w:rsid w:val="EEFFD2BE"/>
    <w:rsid w:val="EF9B7B29"/>
    <w:rsid w:val="EFDF7665"/>
    <w:rsid w:val="EFFFC8F2"/>
    <w:rsid w:val="F0AF8D16"/>
    <w:rsid w:val="F0F614F4"/>
    <w:rsid w:val="F1FF5096"/>
    <w:rsid w:val="F2FFD66A"/>
    <w:rsid w:val="F3FFCD42"/>
    <w:rsid w:val="F4B5ADD5"/>
    <w:rsid w:val="F54F0BAE"/>
    <w:rsid w:val="F58F628C"/>
    <w:rsid w:val="F5C570BE"/>
    <w:rsid w:val="F5F92CB0"/>
    <w:rsid w:val="F6D3C230"/>
    <w:rsid w:val="F7A7EC07"/>
    <w:rsid w:val="F7BB2A15"/>
    <w:rsid w:val="F7FB4BBE"/>
    <w:rsid w:val="F97FAA12"/>
    <w:rsid w:val="FBBF68A4"/>
    <w:rsid w:val="FBDBF5E1"/>
    <w:rsid w:val="FBDF8934"/>
    <w:rsid w:val="FC7FCD66"/>
    <w:rsid w:val="FD5EAC29"/>
    <w:rsid w:val="FD7B758E"/>
    <w:rsid w:val="FDEB00E9"/>
    <w:rsid w:val="FDEF21EE"/>
    <w:rsid w:val="FE35C2AB"/>
    <w:rsid w:val="FE6F1D64"/>
    <w:rsid w:val="FE7F7C29"/>
    <w:rsid w:val="FE7FDA9A"/>
    <w:rsid w:val="FEAFF8D6"/>
    <w:rsid w:val="FEBD2420"/>
    <w:rsid w:val="FEEF44DC"/>
    <w:rsid w:val="FEFFED5D"/>
    <w:rsid w:val="FF5ECC55"/>
    <w:rsid w:val="FF6FB753"/>
    <w:rsid w:val="FF77EA65"/>
    <w:rsid w:val="FF7DB4FD"/>
    <w:rsid w:val="FF7F4378"/>
    <w:rsid w:val="FF9632AB"/>
    <w:rsid w:val="FF9F1DD2"/>
    <w:rsid w:val="FFB9D1E4"/>
    <w:rsid w:val="FFE21562"/>
    <w:rsid w:val="FFE7C950"/>
    <w:rsid w:val="FFF1311D"/>
    <w:rsid w:val="FFFB8A07"/>
    <w:rsid w:val="FFFEBC5D"/>
    <w:rsid w:val="FFFED1F0"/>
    <w:rsid w:val="FFFF15E6"/>
    <w:rsid w:val="FFFF484D"/>
    <w:rsid w:val="FFFF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E23838E"/>
  <w14:defaultImageDpi w14:val="300"/>
  <w15:docId w15:val="{0B26B65A-5522-E841-AA75-A5F9D9F39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/>
    <w:lsdException w:name="toa heading" w:semiHidden="1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/>
    <w:lsdException w:name="Body Text Indent" w:semiHidden="1" w:unhideWhenUsed="1"/>
    <w:lsdException w:name="List Continue" w:unhideWhenUsed="1"/>
    <w:lsdException w:name="List Continue 2" w:unhideWhenUsed="1"/>
    <w:lsdException w:name="List Continue 3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/>
    <w:lsdException w:name="Body Text 3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spacing w:after="200" w:line="276" w:lineRule="auto"/>
    </w:pPr>
    <w:rPr>
      <w:rFonts w:ascii="宋体" w:eastAsia="宋体" w:hAnsi="宋体"/>
      <w:sz w:val="24"/>
      <w:szCs w:val="22"/>
      <w:lang w:eastAsia="en-US"/>
    </w:rPr>
  </w:style>
  <w:style w:type="paragraph" w:styleId="1">
    <w:name w:val="heading 1"/>
    <w:basedOn w:val="a1"/>
    <w:next w:val="a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link w:val="a6"/>
    <w:uiPriority w:val="99"/>
    <w:unhideWhenUsed/>
    <w:pPr>
      <w:spacing w:after="120"/>
    </w:pPr>
  </w:style>
  <w:style w:type="paragraph" w:styleId="23">
    <w:name w:val="Body Text 2"/>
    <w:basedOn w:val="a1"/>
    <w:link w:val="24"/>
    <w:uiPriority w:val="99"/>
    <w:unhideWhenUsed/>
    <w:pPr>
      <w:spacing w:after="120" w:line="480" w:lineRule="auto"/>
    </w:pPr>
  </w:style>
  <w:style w:type="paragraph" w:styleId="33">
    <w:name w:val="Body Text 3"/>
    <w:basedOn w:val="a1"/>
    <w:link w:val="34"/>
    <w:uiPriority w:val="99"/>
    <w:unhideWhenUsed/>
    <w:pPr>
      <w:spacing w:after="120"/>
    </w:pPr>
    <w:rPr>
      <w:sz w:val="16"/>
      <w:szCs w:val="16"/>
    </w:rPr>
  </w:style>
  <w:style w:type="paragraph" w:styleId="a7">
    <w:name w:val="caption"/>
    <w:basedOn w:val="a1"/>
    <w:next w:val="a1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8">
    <w:name w:val="Emphasis"/>
    <w:basedOn w:val="a2"/>
    <w:uiPriority w:val="20"/>
    <w:qFormat/>
    <w:rPr>
      <w:i/>
      <w:iCs/>
    </w:rPr>
  </w:style>
  <w:style w:type="paragraph" w:styleId="a9">
    <w:name w:val="footer"/>
    <w:basedOn w:val="a1"/>
    <w:link w:val="aa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b">
    <w:name w:val="header"/>
    <w:basedOn w:val="a1"/>
    <w:link w:val="ac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ad">
    <w:name w:val="List"/>
    <w:basedOn w:val="a1"/>
    <w:uiPriority w:val="99"/>
    <w:unhideWhenUsed/>
    <w:pPr>
      <w:ind w:left="360" w:hanging="360"/>
      <w:contextualSpacing/>
    </w:pPr>
  </w:style>
  <w:style w:type="paragraph" w:styleId="25">
    <w:name w:val="List 2"/>
    <w:basedOn w:val="a1"/>
    <w:uiPriority w:val="99"/>
    <w:unhideWhenUsed/>
    <w:pPr>
      <w:ind w:left="720" w:hanging="360"/>
      <w:contextualSpacing/>
    </w:pPr>
  </w:style>
  <w:style w:type="paragraph" w:styleId="35">
    <w:name w:val="List 3"/>
    <w:basedOn w:val="a1"/>
    <w:uiPriority w:val="99"/>
    <w:unhideWhenUsed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pPr>
      <w:numPr>
        <w:numId w:val="3"/>
      </w:numPr>
      <w:contextualSpacing/>
    </w:pPr>
  </w:style>
  <w:style w:type="paragraph" w:styleId="ae">
    <w:name w:val="List Continue"/>
    <w:basedOn w:val="a1"/>
    <w:uiPriority w:val="99"/>
    <w:unhideWhenUsed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pPr>
      <w:spacing w:after="120"/>
      <w:ind w:left="1080"/>
      <w:contextualSpacing/>
    </w:pPr>
  </w:style>
  <w:style w:type="paragraph" w:styleId="a">
    <w:name w:val="List Number"/>
    <w:basedOn w:val="a1"/>
    <w:uiPriority w:val="99"/>
    <w:unhideWhenUsed/>
    <w:pPr>
      <w:numPr>
        <w:numId w:val="4"/>
      </w:numPr>
      <w:contextualSpacing/>
    </w:pPr>
  </w:style>
  <w:style w:type="paragraph" w:styleId="2">
    <w:name w:val="List Number 2"/>
    <w:basedOn w:val="a1"/>
    <w:uiPriority w:val="99"/>
    <w:unhideWhenUsed/>
    <w:pPr>
      <w:numPr>
        <w:numId w:val="5"/>
      </w:numPr>
      <w:contextualSpacing/>
    </w:pPr>
  </w:style>
  <w:style w:type="paragraph" w:styleId="3">
    <w:name w:val="List Number 3"/>
    <w:basedOn w:val="a1"/>
    <w:uiPriority w:val="99"/>
    <w:unhideWhenUsed/>
    <w:pPr>
      <w:numPr>
        <w:numId w:val="6"/>
      </w:numPr>
      <w:contextualSpacing/>
    </w:pPr>
  </w:style>
  <w:style w:type="paragraph" w:styleId="af">
    <w:name w:val="macro"/>
    <w:link w:val="af0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eastAsia="en-US"/>
    </w:rPr>
  </w:style>
  <w:style w:type="character" w:styleId="af1">
    <w:name w:val="Strong"/>
    <w:basedOn w:val="a2"/>
    <w:uiPriority w:val="22"/>
    <w:qFormat/>
    <w:rPr>
      <w:b/>
      <w:bCs/>
    </w:rPr>
  </w:style>
  <w:style w:type="paragraph" w:styleId="af2">
    <w:name w:val="Subtitle"/>
    <w:basedOn w:val="a1"/>
    <w:next w:val="a1"/>
    <w:link w:val="af3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table" w:styleId="af4">
    <w:name w:val="Table Grid"/>
    <w:basedOn w:val="a3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Title"/>
    <w:basedOn w:val="a1"/>
    <w:next w:val="a1"/>
    <w:link w:val="af6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f7">
    <w:name w:val="Light Shading"/>
    <w:basedOn w:val="a3"/>
    <w:uiPriority w:val="60"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8">
    <w:name w:val="Light List"/>
    <w:basedOn w:val="a3"/>
    <w:uiPriority w:val="61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9">
    <w:name w:val="Light Grid"/>
    <w:basedOn w:val="a3"/>
    <w:uiPriority w:val="62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-11">
    <w:name w:val="Light Grid Accent 1"/>
    <w:basedOn w:val="a3"/>
    <w:uiPriority w:val="62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-21">
    <w:name w:val="Light Grid Accent 2"/>
    <w:basedOn w:val="a3"/>
    <w:uiPriority w:val="62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-31">
    <w:name w:val="Light Grid Accent 3"/>
    <w:basedOn w:val="a3"/>
    <w:uiPriority w:val="62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-41">
    <w:name w:val="Light Grid Accent 4"/>
    <w:basedOn w:val="a3"/>
    <w:uiPriority w:val="62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-51">
    <w:name w:val="Light Grid Accent 5"/>
    <w:basedOn w:val="a3"/>
    <w:uiPriority w:val="62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-61">
    <w:name w:val="Light Grid Accent 6"/>
    <w:basedOn w:val="a3"/>
    <w:uiPriority w:val="62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11">
    <w:name w:val="Medium Shading 1"/>
    <w:basedOn w:val="a3"/>
    <w:uiPriority w:val="63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afa">
    <w:name w:val="Dark List"/>
    <w:basedOn w:val="a3"/>
    <w:uiPriority w:val="70"/>
    <w:rPr>
      <w:color w:val="FFFFFF" w:themeColor="background1"/>
    </w:rPr>
    <w:tblPr/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Pr>
      <w:color w:val="FFFFFF" w:themeColor="background1"/>
    </w:rPr>
    <w:tblPr/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Pr>
      <w:color w:val="FFFFFF" w:themeColor="background1"/>
    </w:rPr>
    <w:tblPr/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Pr>
      <w:color w:val="FFFFFF" w:themeColor="background1"/>
    </w:rPr>
    <w:tblPr/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Pr>
      <w:color w:val="FFFFFF" w:themeColor="background1"/>
    </w:rPr>
    <w:tblPr/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Pr>
      <w:color w:val="FFFFFF" w:themeColor="background1"/>
    </w:rPr>
    <w:tblPr/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Pr>
      <w:color w:val="FFFFFF" w:themeColor="background1"/>
    </w:rPr>
    <w:tblPr/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b">
    <w:name w:val="Colorful Shading"/>
    <w:basedOn w:val="a3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c">
    <w:name w:val="Colorful List"/>
    <w:basedOn w:val="a3"/>
    <w:uiPriority w:val="72"/>
    <w:rPr>
      <w:color w:val="000000" w:themeColor="text1"/>
    </w:rPr>
    <w:tblPr/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Pr>
      <w:color w:val="000000" w:themeColor="text1"/>
    </w:rPr>
    <w:tblPr/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Pr>
      <w:color w:val="000000" w:themeColor="text1"/>
    </w:rPr>
    <w:tblPr/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Pr>
      <w:color w:val="000000" w:themeColor="text1"/>
    </w:rPr>
    <w:tblPr/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Pr>
      <w:color w:val="000000" w:themeColor="text1"/>
    </w:rPr>
    <w:tblPr/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Pr>
      <w:color w:val="000000" w:themeColor="text1"/>
    </w:rPr>
    <w:tblPr/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Pr>
      <w:color w:val="000000" w:themeColor="text1"/>
    </w:rPr>
    <w:tblPr/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d">
    <w:name w:val="Colorful Grid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ac">
    <w:name w:val="页眉 字符"/>
    <w:basedOn w:val="a2"/>
    <w:link w:val="ab"/>
    <w:uiPriority w:val="99"/>
  </w:style>
  <w:style w:type="character" w:customStyle="1" w:styleId="aa">
    <w:name w:val="页脚 字符"/>
    <w:basedOn w:val="a2"/>
    <w:link w:val="a9"/>
    <w:uiPriority w:val="99"/>
  </w:style>
  <w:style w:type="paragraph" w:styleId="afe">
    <w:name w:val="No Spacing"/>
    <w:uiPriority w:val="1"/>
    <w:qFormat/>
    <w:rPr>
      <w:sz w:val="22"/>
      <w:szCs w:val="22"/>
      <w:lang w:eastAsia="en-US"/>
    </w:rPr>
  </w:style>
  <w:style w:type="character" w:customStyle="1" w:styleId="10">
    <w:name w:val="标题 1 字符"/>
    <w:basedOn w:val="a2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f6">
    <w:name w:val="标题 字符"/>
    <w:basedOn w:val="a2"/>
    <w:link w:val="af5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3">
    <w:name w:val="副标题 字符"/>
    <w:basedOn w:val="a2"/>
    <w:link w:val="af2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f">
    <w:name w:val="List Paragraph"/>
    <w:basedOn w:val="a1"/>
    <w:uiPriority w:val="34"/>
    <w:qFormat/>
    <w:pPr>
      <w:ind w:left="720"/>
      <w:contextualSpacing/>
    </w:pPr>
  </w:style>
  <w:style w:type="character" w:customStyle="1" w:styleId="a6">
    <w:name w:val="正文文本 字符"/>
    <w:basedOn w:val="a2"/>
    <w:link w:val="a5"/>
    <w:uiPriority w:val="99"/>
  </w:style>
  <w:style w:type="character" w:customStyle="1" w:styleId="24">
    <w:name w:val="正文文本 2 字符"/>
    <w:basedOn w:val="a2"/>
    <w:link w:val="23"/>
    <w:uiPriority w:val="99"/>
  </w:style>
  <w:style w:type="character" w:customStyle="1" w:styleId="34">
    <w:name w:val="正文文本 3 字符"/>
    <w:basedOn w:val="a2"/>
    <w:link w:val="33"/>
    <w:uiPriority w:val="99"/>
    <w:rPr>
      <w:sz w:val="16"/>
      <w:szCs w:val="16"/>
    </w:rPr>
  </w:style>
  <w:style w:type="character" w:customStyle="1" w:styleId="af0">
    <w:name w:val="宏文本 字符"/>
    <w:basedOn w:val="a2"/>
    <w:link w:val="af"/>
    <w:uiPriority w:val="99"/>
    <w:rPr>
      <w:rFonts w:ascii="Courier" w:hAnsi="Courier"/>
      <w:sz w:val="20"/>
      <w:szCs w:val="20"/>
    </w:rPr>
  </w:style>
  <w:style w:type="paragraph" w:styleId="aff0">
    <w:name w:val="Quote"/>
    <w:basedOn w:val="a1"/>
    <w:next w:val="a1"/>
    <w:link w:val="aff1"/>
    <w:uiPriority w:val="29"/>
    <w:qFormat/>
    <w:rPr>
      <w:i/>
      <w:iCs/>
      <w:color w:val="000000" w:themeColor="text1"/>
    </w:rPr>
  </w:style>
  <w:style w:type="character" w:customStyle="1" w:styleId="aff1">
    <w:name w:val="引用 字符"/>
    <w:basedOn w:val="a2"/>
    <w:link w:val="aff0"/>
    <w:uiPriority w:val="29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0">
    <w:name w:val="标题 6 字符"/>
    <w:basedOn w:val="a2"/>
    <w:link w:val="6"/>
    <w:uiPriority w:val="9"/>
    <w:semiHidden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0">
    <w:name w:val="标题 7 字符"/>
    <w:basedOn w:val="a2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2">
    <w:name w:val="Intense Quote"/>
    <w:basedOn w:val="a1"/>
    <w:next w:val="a1"/>
    <w:link w:val="aff3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3">
    <w:name w:val="明显引用 字符"/>
    <w:basedOn w:val="a2"/>
    <w:link w:val="aff2"/>
    <w:uiPriority w:val="30"/>
    <w:rPr>
      <w:b/>
      <w:bCs/>
      <w:i/>
      <w:iCs/>
      <w:color w:val="4F81BD" w:themeColor="accent1"/>
    </w:rPr>
  </w:style>
  <w:style w:type="character" w:customStyle="1" w:styleId="14">
    <w:name w:val="不明显强调1"/>
    <w:basedOn w:val="a2"/>
    <w:uiPriority w:val="19"/>
    <w:qFormat/>
    <w:rPr>
      <w:i/>
      <w:iCs/>
      <w:color w:val="7F7F7F" w:themeColor="text1" w:themeTint="80"/>
    </w:rPr>
  </w:style>
  <w:style w:type="character" w:customStyle="1" w:styleId="15">
    <w:name w:val="明显强调1"/>
    <w:basedOn w:val="a2"/>
    <w:uiPriority w:val="21"/>
    <w:qFormat/>
    <w:rPr>
      <w:b/>
      <w:bCs/>
      <w:i/>
      <w:iCs/>
      <w:color w:val="4F81BD" w:themeColor="accent1"/>
    </w:rPr>
  </w:style>
  <w:style w:type="character" w:customStyle="1" w:styleId="16">
    <w:name w:val="不明显参考1"/>
    <w:basedOn w:val="a2"/>
    <w:uiPriority w:val="31"/>
    <w:qFormat/>
    <w:rPr>
      <w:smallCaps/>
      <w:color w:val="C0504D" w:themeColor="accent2"/>
      <w:u w:val="single"/>
    </w:rPr>
  </w:style>
  <w:style w:type="character" w:customStyle="1" w:styleId="17">
    <w:name w:val="明显参考1"/>
    <w:basedOn w:val="a2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8">
    <w:name w:val="书籍标题1"/>
    <w:basedOn w:val="a2"/>
    <w:uiPriority w:val="33"/>
    <w:qFormat/>
    <w:rPr>
      <w:b/>
      <w:bCs/>
      <w:smallCaps/>
      <w:spacing w:val="5"/>
    </w:rPr>
  </w:style>
  <w:style w:type="paragraph" w:customStyle="1" w:styleId="TOC1">
    <w:name w:val="TOC 标题1"/>
    <w:basedOn w:val="1"/>
    <w:next w:val="a1"/>
    <w:uiPriority w:val="39"/>
    <w:semiHidden/>
    <w:unhideWhenUsed/>
    <w:qFormat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bb</cp:lastModifiedBy>
  <cp:revision>2</cp:revision>
  <dcterms:created xsi:type="dcterms:W3CDTF">2026-08-20T06:26:00Z</dcterms:created>
  <dcterms:modified xsi:type="dcterms:W3CDTF">2026-08-20T06:26:00Z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1033-6.7.1.8828</vt:lpwstr>
  </property>
  <property fmtid="{D5CDD505-2E9C-101B-9397-08002B2CF9AE}" pid="3" name="ICV">
    <vt:lpwstr>29FBEDC6F0E5FC163502846AF5F6ADD5_42</vt:lpwstr>
  </property>
</Properties>
</file>